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5C50B" w14:textId="27477FCC" w:rsidR="001B65DC" w:rsidRPr="00CA07DA" w:rsidRDefault="008E247A" w:rsidP="007F71E4">
      <w:pPr>
        <w:pStyle w:val="Heading1"/>
        <w:spacing w:before="0" w:line="240" w:lineRule="auto"/>
        <w:jc w:val="center"/>
        <w:rPr>
          <w:rFonts w:ascii="Arial Narrow" w:hAnsi="Arial Narrow"/>
          <w:sz w:val="36"/>
          <w:szCs w:val="36"/>
        </w:rPr>
      </w:pPr>
      <w:r w:rsidRPr="00CA07DA">
        <w:rPr>
          <w:rFonts w:ascii="Arial Narrow" w:hAnsi="Arial Narrow"/>
          <w:noProof/>
        </w:rPr>
        <w:drawing>
          <wp:inline distT="0" distB="0" distL="0" distR="0" wp14:anchorId="7CFE6D61" wp14:editId="47B70BE3">
            <wp:extent cx="1235075" cy="262890"/>
            <wp:effectExtent l="0" t="0" r="3175" b="3810"/>
            <wp:docPr id="286468661" name="Picture 1617587351"/>
            <wp:cNvGraphicFramePr/>
            <a:graphic xmlns:a="http://schemas.openxmlformats.org/drawingml/2006/main">
              <a:graphicData uri="http://schemas.openxmlformats.org/drawingml/2006/picture">
                <pic:pic xmlns:pic="http://schemas.openxmlformats.org/drawingml/2006/picture">
                  <pic:nvPicPr>
                    <pic:cNvPr id="286468661" name="Picture 1617587351"/>
                    <pic:cNvPicPr/>
                  </pic:nvPicPr>
                  <pic:blipFill>
                    <a:blip r:embed="rId8"/>
                    <a:stretch>
                      <a:fillRect/>
                    </a:stretch>
                  </pic:blipFill>
                  <pic:spPr>
                    <a:xfrm>
                      <a:off x="0" y="0"/>
                      <a:ext cx="1235075" cy="262890"/>
                    </a:xfrm>
                    <a:prstGeom prst="rect">
                      <a:avLst/>
                    </a:prstGeom>
                  </pic:spPr>
                </pic:pic>
              </a:graphicData>
            </a:graphic>
          </wp:inline>
        </w:drawing>
      </w:r>
    </w:p>
    <w:p w14:paraId="17964340" w14:textId="77777777" w:rsidR="008E247A" w:rsidRPr="00A40165" w:rsidRDefault="008E247A" w:rsidP="007F71E4">
      <w:pPr>
        <w:jc w:val="center"/>
        <w:rPr>
          <w:sz w:val="10"/>
          <w:szCs w:val="10"/>
        </w:rPr>
      </w:pPr>
    </w:p>
    <w:p w14:paraId="0C67F4F7" w14:textId="032A5570" w:rsidR="004223F6" w:rsidRPr="00CA07DA" w:rsidRDefault="001B65DC" w:rsidP="007F71E4">
      <w:pPr>
        <w:pStyle w:val="Heading1"/>
        <w:spacing w:before="0" w:line="240" w:lineRule="auto"/>
        <w:jc w:val="center"/>
        <w:rPr>
          <w:rFonts w:ascii="Arial Narrow" w:hAnsi="Arial Narrow"/>
          <w:sz w:val="36"/>
          <w:szCs w:val="36"/>
        </w:rPr>
      </w:pPr>
      <w:r w:rsidRPr="00CA07DA">
        <w:rPr>
          <w:rFonts w:ascii="Arial Narrow" w:hAnsi="Arial Narrow"/>
          <w:noProof/>
        </w:rPr>
        <w:drawing>
          <wp:inline distT="0" distB="0" distL="0" distR="0" wp14:anchorId="2A45E70A" wp14:editId="56BD3689">
            <wp:extent cx="2762250" cy="742950"/>
            <wp:effectExtent l="0" t="0" r="0" b="0"/>
            <wp:docPr id="14109655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0" cy="742950"/>
                    </a:xfrm>
                    <a:prstGeom prst="rect">
                      <a:avLst/>
                    </a:prstGeom>
                    <a:noFill/>
                    <a:ln>
                      <a:noFill/>
                    </a:ln>
                  </pic:spPr>
                </pic:pic>
              </a:graphicData>
            </a:graphic>
          </wp:inline>
        </w:drawing>
      </w:r>
    </w:p>
    <w:p w14:paraId="01BC8E3B" w14:textId="77777777" w:rsidR="001B65DC" w:rsidRPr="00CA07DA" w:rsidRDefault="001B65DC" w:rsidP="007F71E4">
      <w:pPr>
        <w:pStyle w:val="Heading1"/>
        <w:spacing w:before="0" w:line="240" w:lineRule="auto"/>
        <w:jc w:val="center"/>
        <w:rPr>
          <w:rFonts w:ascii="Franklin Gothic Medium" w:hAnsi="Franklin Gothic Medium"/>
          <w:b w:val="0"/>
          <w:bCs w:val="0"/>
          <w:color w:val="1791FF"/>
          <w:sz w:val="32"/>
          <w:szCs w:val="32"/>
        </w:rPr>
      </w:pPr>
    </w:p>
    <w:p w14:paraId="0B2D6553" w14:textId="4B3D1788" w:rsidR="004223F6" w:rsidRPr="00E058EF" w:rsidRDefault="002951DE" w:rsidP="007F71E4">
      <w:pPr>
        <w:pStyle w:val="Heading1"/>
        <w:spacing w:before="0" w:line="240" w:lineRule="auto"/>
        <w:jc w:val="center"/>
        <w:rPr>
          <w:rFonts w:ascii="Franklin Gothic Medium" w:hAnsi="Franklin Gothic Medium"/>
          <w:b w:val="0"/>
          <w:bCs w:val="0"/>
          <w:color w:val="1791FF"/>
          <w:sz w:val="36"/>
          <w:szCs w:val="36"/>
        </w:rPr>
      </w:pPr>
      <w:r w:rsidRPr="00E058EF">
        <w:rPr>
          <w:rFonts w:ascii="Franklin Gothic Medium" w:hAnsi="Franklin Gothic Medium"/>
          <w:b w:val="0"/>
          <w:bCs w:val="0"/>
          <w:color w:val="1791FF"/>
          <w:sz w:val="36"/>
          <w:szCs w:val="36"/>
        </w:rPr>
        <w:t>TRUSTED TRADER VERIFICATION PROGRAMME</w:t>
      </w:r>
    </w:p>
    <w:p w14:paraId="137757C0" w14:textId="77777777" w:rsidR="00115524" w:rsidRPr="00CA07DA" w:rsidRDefault="00115524" w:rsidP="007F71E4">
      <w:pPr>
        <w:pStyle w:val="Heading1"/>
        <w:spacing w:before="0" w:line="240" w:lineRule="auto"/>
        <w:jc w:val="center"/>
        <w:rPr>
          <w:rFonts w:ascii="Franklin Gothic Medium" w:hAnsi="Franklin Gothic Medium"/>
          <w:b w:val="0"/>
          <w:bCs w:val="0"/>
          <w:color w:val="1791FF"/>
          <w:sz w:val="32"/>
          <w:szCs w:val="32"/>
        </w:rPr>
      </w:pPr>
    </w:p>
    <w:p w14:paraId="6794E077" w14:textId="53B92FFF" w:rsidR="004223F6" w:rsidRPr="00CA07DA" w:rsidRDefault="002951DE" w:rsidP="007F71E4">
      <w:pPr>
        <w:pStyle w:val="Heading1"/>
        <w:spacing w:before="0" w:line="240" w:lineRule="auto"/>
        <w:jc w:val="center"/>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APPLICATION FORM FOR VERIFICATION OF TRUSTED TRADER CLAIMS</w:t>
      </w:r>
    </w:p>
    <w:p w14:paraId="557421BA" w14:textId="77777777" w:rsidR="004223F6" w:rsidRPr="00CA07DA" w:rsidRDefault="004223F6" w:rsidP="007F71E4">
      <w:pPr>
        <w:spacing w:after="0" w:line="240" w:lineRule="auto"/>
        <w:jc w:val="both"/>
        <w:rPr>
          <w:rFonts w:ascii="Franklin Gothic Medium" w:hAnsi="Franklin Gothic Medium"/>
          <w:color w:val="1791FF"/>
        </w:rPr>
      </w:pPr>
    </w:p>
    <w:p w14:paraId="633EB702" w14:textId="77777777"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Applicant Information</w:t>
      </w:r>
    </w:p>
    <w:p w14:paraId="77FFAAC7" w14:textId="57C4055A" w:rsidR="004223F6" w:rsidRPr="00CA07DA" w:rsidRDefault="0031382C" w:rsidP="007F71E4">
      <w:pPr>
        <w:spacing w:after="0" w:line="360" w:lineRule="auto"/>
        <w:jc w:val="both"/>
        <w:rPr>
          <w:rFonts w:ascii="Arial Narrow" w:hAnsi="Arial Narrow"/>
        </w:rPr>
      </w:pPr>
      <w:r w:rsidRPr="00CA07DA">
        <w:rPr>
          <w:rFonts w:ascii="Arial Narrow" w:hAnsi="Arial Narrow"/>
        </w:rPr>
        <w:t>Company/Trader Name: __________________________________________________________________</w:t>
      </w:r>
      <w:r w:rsidR="00A56EFF">
        <w:rPr>
          <w:rFonts w:ascii="Arial Narrow" w:hAnsi="Arial Narrow"/>
        </w:rPr>
        <w:t>__________</w:t>
      </w:r>
    </w:p>
    <w:p w14:paraId="26479971" w14:textId="0DC2DF26" w:rsidR="004223F6" w:rsidRPr="00CA07DA" w:rsidRDefault="0031382C" w:rsidP="007F71E4">
      <w:pPr>
        <w:spacing w:after="0" w:line="360" w:lineRule="auto"/>
        <w:jc w:val="both"/>
        <w:rPr>
          <w:rFonts w:ascii="Arial Narrow" w:hAnsi="Arial Narrow"/>
        </w:rPr>
      </w:pPr>
      <w:r w:rsidRPr="00CA07DA">
        <w:rPr>
          <w:rFonts w:ascii="Arial Narrow" w:hAnsi="Arial Narrow"/>
        </w:rPr>
        <w:t>Company Registration Number: ____________________________________________________________</w:t>
      </w:r>
      <w:r w:rsidR="00A56EFF">
        <w:rPr>
          <w:rFonts w:ascii="Arial Narrow" w:hAnsi="Arial Narrow"/>
        </w:rPr>
        <w:t>__________</w:t>
      </w:r>
    </w:p>
    <w:p w14:paraId="23D6555A" w14:textId="2D41541D" w:rsidR="004223F6" w:rsidRPr="00CA07DA" w:rsidRDefault="0031382C" w:rsidP="007F71E4">
      <w:pPr>
        <w:spacing w:after="0" w:line="360" w:lineRule="auto"/>
        <w:jc w:val="both"/>
        <w:rPr>
          <w:rFonts w:ascii="Arial Narrow" w:hAnsi="Arial Narrow"/>
        </w:rPr>
      </w:pPr>
      <w:r w:rsidRPr="00CA07DA">
        <w:rPr>
          <w:rFonts w:ascii="Arial Narrow" w:hAnsi="Arial Narrow"/>
        </w:rPr>
        <w:t>Tax Identification Number: ________________________________________________________________</w:t>
      </w:r>
      <w:r w:rsidR="00A56EFF">
        <w:rPr>
          <w:rFonts w:ascii="Arial Narrow" w:hAnsi="Arial Narrow"/>
        </w:rPr>
        <w:t>__________</w:t>
      </w:r>
    </w:p>
    <w:p w14:paraId="7095143E" w14:textId="734C7F8F" w:rsidR="004223F6" w:rsidRPr="00CA07DA" w:rsidRDefault="0031382C" w:rsidP="007F71E4">
      <w:pPr>
        <w:spacing w:after="0" w:line="360" w:lineRule="auto"/>
        <w:jc w:val="both"/>
        <w:rPr>
          <w:rFonts w:ascii="Arial Narrow" w:hAnsi="Arial Narrow"/>
        </w:rPr>
      </w:pPr>
      <w:r w:rsidRPr="00CA07DA">
        <w:rPr>
          <w:rFonts w:ascii="Arial Narrow" w:hAnsi="Arial Narrow"/>
        </w:rPr>
        <w:t>Physical Address: _______________________________________________________________________</w:t>
      </w:r>
      <w:r w:rsidR="0081661A">
        <w:rPr>
          <w:rFonts w:ascii="Arial Narrow" w:hAnsi="Arial Narrow"/>
        </w:rPr>
        <w:t>__________</w:t>
      </w:r>
    </w:p>
    <w:p w14:paraId="2236715B" w14:textId="5AF620C4" w:rsidR="004223F6" w:rsidRPr="00CA07DA" w:rsidRDefault="0031382C" w:rsidP="007F71E4">
      <w:pPr>
        <w:spacing w:after="0" w:line="360" w:lineRule="auto"/>
        <w:jc w:val="both"/>
        <w:rPr>
          <w:rFonts w:ascii="Arial Narrow" w:hAnsi="Arial Narrow"/>
        </w:rPr>
      </w:pPr>
      <w:r w:rsidRPr="00CA07DA">
        <w:rPr>
          <w:rFonts w:ascii="Arial Narrow" w:hAnsi="Arial Narrow"/>
        </w:rPr>
        <w:t>Business (Postal)Address: ________________________________________________________________</w:t>
      </w:r>
      <w:r w:rsidR="0081661A">
        <w:rPr>
          <w:rFonts w:ascii="Arial Narrow" w:hAnsi="Arial Narrow"/>
        </w:rPr>
        <w:t>__________</w:t>
      </w:r>
    </w:p>
    <w:p w14:paraId="1DA77A04" w14:textId="493BE33B" w:rsidR="004223F6" w:rsidRPr="00CA07DA" w:rsidRDefault="0031382C" w:rsidP="007F71E4">
      <w:pPr>
        <w:spacing w:after="0" w:line="360" w:lineRule="auto"/>
        <w:jc w:val="both"/>
        <w:rPr>
          <w:rFonts w:ascii="Arial Narrow" w:hAnsi="Arial Narrow"/>
        </w:rPr>
      </w:pPr>
      <w:r w:rsidRPr="00CA07DA">
        <w:rPr>
          <w:rFonts w:ascii="Arial Narrow" w:hAnsi="Arial Narrow"/>
        </w:rPr>
        <w:t xml:space="preserve">Contact </w:t>
      </w:r>
      <w:r w:rsidR="0079158C" w:rsidRPr="00CA07DA">
        <w:rPr>
          <w:rFonts w:ascii="Arial Narrow" w:hAnsi="Arial Narrow"/>
        </w:rPr>
        <w:t>Person</w:t>
      </w:r>
      <w:r w:rsidR="00244C47" w:rsidRPr="00CA07DA">
        <w:rPr>
          <w:rFonts w:ascii="Arial Narrow" w:hAnsi="Arial Narrow"/>
        </w:rPr>
        <w:t xml:space="preserve">: </w:t>
      </w:r>
      <w:r w:rsidRPr="00CA07DA">
        <w:rPr>
          <w:rFonts w:ascii="Arial Narrow" w:hAnsi="Arial Narrow"/>
        </w:rPr>
        <w:t>________________________</w:t>
      </w:r>
      <w:r w:rsidR="00244C47" w:rsidRPr="00CA07DA">
        <w:rPr>
          <w:rFonts w:ascii="Arial Narrow" w:hAnsi="Arial Narrow"/>
        </w:rPr>
        <w:t>____</w:t>
      </w:r>
      <w:r w:rsidR="0081661A">
        <w:rPr>
          <w:rFonts w:ascii="Arial Narrow" w:hAnsi="Arial Narrow"/>
        </w:rPr>
        <w:t>____</w:t>
      </w:r>
      <w:r w:rsidR="00244C47" w:rsidRPr="00CA07DA">
        <w:rPr>
          <w:rFonts w:ascii="Arial Narrow" w:hAnsi="Arial Narrow"/>
        </w:rPr>
        <w:t>_</w:t>
      </w:r>
      <w:r w:rsidRPr="00CA07DA">
        <w:rPr>
          <w:rFonts w:ascii="Arial Narrow" w:hAnsi="Arial Narrow"/>
        </w:rPr>
        <w:t>________Designation/Position: __________________</w:t>
      </w:r>
      <w:r w:rsidR="0081661A">
        <w:rPr>
          <w:rFonts w:ascii="Arial Narrow" w:hAnsi="Arial Narrow"/>
        </w:rPr>
        <w:t>______</w:t>
      </w:r>
    </w:p>
    <w:p w14:paraId="3D00A9A5" w14:textId="6894EF8B" w:rsidR="004223F6" w:rsidRPr="00CA07DA" w:rsidRDefault="0031382C" w:rsidP="007F71E4">
      <w:pPr>
        <w:spacing w:after="0" w:line="360" w:lineRule="auto"/>
        <w:jc w:val="both"/>
        <w:rPr>
          <w:rFonts w:ascii="Arial Narrow" w:hAnsi="Arial Narrow"/>
        </w:rPr>
      </w:pPr>
      <w:r w:rsidRPr="00CA07DA">
        <w:rPr>
          <w:rFonts w:ascii="Arial Narrow" w:hAnsi="Arial Narrow"/>
        </w:rPr>
        <w:t>Telephone: _____________</w:t>
      </w:r>
      <w:r w:rsidR="0081661A">
        <w:rPr>
          <w:rFonts w:ascii="Arial Narrow" w:hAnsi="Arial Narrow"/>
        </w:rPr>
        <w:t>_____</w:t>
      </w:r>
      <w:r w:rsidRPr="00CA07DA">
        <w:rPr>
          <w:rFonts w:ascii="Arial Narrow" w:hAnsi="Arial Narrow"/>
        </w:rPr>
        <w:t>________________</w:t>
      </w:r>
      <w:r w:rsidR="00195107">
        <w:rPr>
          <w:rFonts w:ascii="Arial Narrow" w:hAnsi="Arial Narrow"/>
        </w:rPr>
        <w:t>___</w:t>
      </w:r>
      <w:r w:rsidRPr="00CA07DA">
        <w:rPr>
          <w:rFonts w:ascii="Arial Narrow" w:hAnsi="Arial Narrow"/>
        </w:rPr>
        <w:t>______   Email: ___________________</w:t>
      </w:r>
      <w:r w:rsidR="0081661A">
        <w:rPr>
          <w:rFonts w:ascii="Arial Narrow" w:hAnsi="Arial Narrow"/>
        </w:rPr>
        <w:t>__</w:t>
      </w:r>
      <w:r w:rsidRPr="00CA07DA">
        <w:rPr>
          <w:rFonts w:ascii="Arial Narrow" w:hAnsi="Arial Narrow"/>
        </w:rPr>
        <w:t>_______________</w:t>
      </w:r>
    </w:p>
    <w:p w14:paraId="2C97D2ED" w14:textId="6D374C10" w:rsidR="005A438A" w:rsidRPr="00CA07DA" w:rsidRDefault="00B67C76" w:rsidP="007F71E4">
      <w:pPr>
        <w:spacing w:after="0" w:line="360" w:lineRule="auto"/>
        <w:jc w:val="both"/>
        <w:rPr>
          <w:rFonts w:ascii="Arial Narrow" w:hAnsi="Arial Narrow"/>
        </w:rPr>
      </w:pPr>
      <w:r>
        <w:rPr>
          <w:rFonts w:ascii="Arial Narrow" w:hAnsi="Arial Narrow"/>
        </w:rPr>
        <w:t xml:space="preserve">Website: </w:t>
      </w:r>
    </w:p>
    <w:p w14:paraId="5D78EFA3" w14:textId="4168122F"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Business Details</w:t>
      </w:r>
      <w:r w:rsidR="00152C39">
        <w:rPr>
          <w:rFonts w:ascii="Franklin Gothic Medium" w:hAnsi="Franklin Gothic Medium"/>
          <w:b w:val="0"/>
          <w:bCs w:val="0"/>
          <w:color w:val="1791FF"/>
          <w:sz w:val="24"/>
          <w:szCs w:val="24"/>
        </w:rPr>
        <w:t xml:space="preserve"> </w:t>
      </w:r>
    </w:p>
    <w:p w14:paraId="115027CE" w14:textId="77777777" w:rsidR="007F71E4" w:rsidRPr="00CA07DA" w:rsidRDefault="0031382C" w:rsidP="007F71E4">
      <w:pPr>
        <w:spacing w:after="0" w:line="360" w:lineRule="auto"/>
        <w:jc w:val="both"/>
        <w:rPr>
          <w:rFonts w:ascii="Arial Narrow" w:hAnsi="Arial Narrow"/>
        </w:rPr>
      </w:pPr>
      <w:r w:rsidRPr="00CA07DA">
        <w:rPr>
          <w:rFonts w:ascii="Arial Narrow" w:hAnsi="Arial Narrow"/>
        </w:rPr>
        <w:t xml:space="preserve">Type of Business (Importer, Exporter, Manufacturer, Warehouse Operator, etc.): </w:t>
      </w:r>
    </w:p>
    <w:p w14:paraId="038E321C" w14:textId="49CEC1F3" w:rsidR="004223F6" w:rsidRPr="00CA07DA" w:rsidRDefault="0031382C" w:rsidP="007F71E4">
      <w:pPr>
        <w:spacing w:after="0" w:line="360" w:lineRule="auto"/>
        <w:rPr>
          <w:rFonts w:ascii="Arial Narrow" w:hAnsi="Arial Narrow"/>
        </w:rPr>
      </w:pPr>
      <w:r w:rsidRPr="00CA07DA">
        <w:rPr>
          <w:rFonts w:ascii="Arial Narrow" w:hAnsi="Arial Narrow"/>
        </w:rPr>
        <w:t>____________________________________________________________</w:t>
      </w:r>
      <w:r w:rsidR="00195107">
        <w:rPr>
          <w:rFonts w:ascii="Arial Narrow" w:hAnsi="Arial Narrow"/>
        </w:rPr>
        <w:t>_________</w:t>
      </w:r>
      <w:r w:rsidRPr="00CA07DA">
        <w:rPr>
          <w:rFonts w:ascii="Arial Narrow" w:hAnsi="Arial Narrow"/>
        </w:rPr>
        <w:t>__________________________</w:t>
      </w:r>
    </w:p>
    <w:p w14:paraId="01251340" w14:textId="0261583D" w:rsidR="004223F6" w:rsidRPr="00CA07DA" w:rsidRDefault="0031382C" w:rsidP="007F71E4">
      <w:pPr>
        <w:spacing w:after="0" w:line="360" w:lineRule="auto"/>
        <w:jc w:val="both"/>
        <w:rPr>
          <w:rFonts w:ascii="Arial Narrow" w:hAnsi="Arial Narrow"/>
        </w:rPr>
      </w:pPr>
      <w:r w:rsidRPr="00CA07DA">
        <w:rPr>
          <w:rFonts w:ascii="Arial Narrow" w:hAnsi="Arial Narrow"/>
        </w:rPr>
        <w:t>Years in Operation (Minimum 2 Years): ___________________________________</w:t>
      </w:r>
      <w:r w:rsidR="00195107">
        <w:rPr>
          <w:rFonts w:ascii="Arial Narrow" w:hAnsi="Arial Narrow"/>
        </w:rPr>
        <w:t>_________</w:t>
      </w:r>
      <w:r w:rsidRPr="00CA07DA">
        <w:rPr>
          <w:rFonts w:ascii="Arial Narrow" w:hAnsi="Arial Narrow"/>
        </w:rPr>
        <w:t>___________________</w:t>
      </w:r>
    </w:p>
    <w:p w14:paraId="06601EC6" w14:textId="511E1FFE" w:rsidR="004223F6" w:rsidRPr="00CA07DA" w:rsidRDefault="0031382C" w:rsidP="007F71E4">
      <w:pPr>
        <w:spacing w:after="0" w:line="360" w:lineRule="auto"/>
        <w:jc w:val="both"/>
        <w:rPr>
          <w:rFonts w:ascii="Arial Narrow" w:hAnsi="Arial Narrow"/>
        </w:rPr>
      </w:pPr>
      <w:r w:rsidRPr="00CA07DA">
        <w:rPr>
          <w:rFonts w:ascii="Arial Narrow" w:hAnsi="Arial Narrow"/>
        </w:rPr>
        <w:t>Number of Employees: ______________________________________________________</w:t>
      </w:r>
      <w:r w:rsidR="00195107">
        <w:rPr>
          <w:rFonts w:ascii="Arial Narrow" w:hAnsi="Arial Narrow"/>
        </w:rPr>
        <w:t>_________</w:t>
      </w:r>
      <w:r w:rsidRPr="00CA07DA">
        <w:rPr>
          <w:rFonts w:ascii="Arial Narrow" w:hAnsi="Arial Narrow"/>
        </w:rPr>
        <w:t>_____________</w:t>
      </w:r>
    </w:p>
    <w:p w14:paraId="30893EF7" w14:textId="46C2645B" w:rsidR="004223F6" w:rsidRPr="00CA07DA" w:rsidRDefault="0031382C" w:rsidP="007F71E4">
      <w:pPr>
        <w:spacing w:after="0" w:line="360" w:lineRule="auto"/>
        <w:jc w:val="both"/>
        <w:rPr>
          <w:rFonts w:ascii="Arial Narrow" w:hAnsi="Arial Narrow"/>
        </w:rPr>
      </w:pPr>
      <w:r w:rsidRPr="00CA07DA">
        <w:rPr>
          <w:rFonts w:ascii="Arial Narrow" w:hAnsi="Arial Narrow"/>
        </w:rPr>
        <w:t>Main Products/Services: _________________________________</w:t>
      </w:r>
      <w:r w:rsidR="00195107">
        <w:rPr>
          <w:rFonts w:ascii="Arial Narrow" w:hAnsi="Arial Narrow"/>
        </w:rPr>
        <w:t>_________</w:t>
      </w:r>
      <w:r w:rsidRPr="00CA07DA">
        <w:rPr>
          <w:rFonts w:ascii="Arial Narrow" w:hAnsi="Arial Narrow"/>
        </w:rPr>
        <w:t>_________________________________</w:t>
      </w:r>
    </w:p>
    <w:p w14:paraId="1C414F13" w14:textId="5B5356C3" w:rsidR="004223F6" w:rsidRPr="00CA07DA" w:rsidRDefault="0031382C" w:rsidP="007F71E4">
      <w:pPr>
        <w:spacing w:after="0" w:line="360" w:lineRule="auto"/>
        <w:jc w:val="both"/>
        <w:rPr>
          <w:rFonts w:ascii="Arial Narrow" w:hAnsi="Arial Narrow"/>
        </w:rPr>
      </w:pPr>
      <w:r w:rsidRPr="00CA07DA">
        <w:rPr>
          <w:rFonts w:ascii="Arial Narrow" w:hAnsi="Arial Narrow"/>
        </w:rPr>
        <w:t>Annual Turnover (approx.): _________________________________________</w:t>
      </w:r>
      <w:r w:rsidR="00195107">
        <w:rPr>
          <w:rFonts w:ascii="Arial Narrow" w:hAnsi="Arial Narrow"/>
        </w:rPr>
        <w:t>_________</w:t>
      </w:r>
      <w:r w:rsidRPr="00CA07DA">
        <w:rPr>
          <w:rFonts w:ascii="Arial Narrow" w:hAnsi="Arial Narrow"/>
        </w:rPr>
        <w:t>_______________________</w:t>
      </w:r>
    </w:p>
    <w:p w14:paraId="18DD6B9D" w14:textId="77777777" w:rsidR="005A438A" w:rsidRPr="00CA07DA" w:rsidRDefault="005A438A" w:rsidP="007F71E4">
      <w:pPr>
        <w:spacing w:after="0" w:line="360" w:lineRule="auto"/>
        <w:jc w:val="both"/>
        <w:rPr>
          <w:rFonts w:ascii="Arial Narrow" w:hAnsi="Arial Narrow"/>
        </w:rPr>
      </w:pPr>
    </w:p>
    <w:p w14:paraId="10834F14" w14:textId="46F9F014"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Proposed Claim to be Verified</w:t>
      </w:r>
    </w:p>
    <w:p w14:paraId="187D72D2" w14:textId="38FACC00" w:rsidR="004223F6" w:rsidRPr="00CA07DA" w:rsidRDefault="0031382C" w:rsidP="007F71E4">
      <w:pPr>
        <w:spacing w:after="0" w:line="360" w:lineRule="auto"/>
        <w:jc w:val="both"/>
        <w:rPr>
          <w:rFonts w:ascii="Arial Narrow" w:hAnsi="Arial Narrow"/>
        </w:rPr>
      </w:pPr>
      <w:r w:rsidRPr="00CA07DA">
        <w:rPr>
          <w:rFonts w:ascii="Arial Narrow" w:hAnsi="Arial Narrow"/>
        </w:rPr>
        <w:t>Trusted Trader Claim under the KEBS Trusted Trader Verification Programm</w:t>
      </w:r>
      <w:r w:rsidR="00AD005C" w:rsidRPr="00CA07DA">
        <w:rPr>
          <w:rFonts w:ascii="Arial Narrow" w:hAnsi="Arial Narrow"/>
        </w:rPr>
        <w:t>e.</w:t>
      </w:r>
    </w:p>
    <w:p w14:paraId="78E579B8" w14:textId="77777777" w:rsidR="005A438A" w:rsidRPr="00CA07DA" w:rsidRDefault="005A438A" w:rsidP="007F71E4">
      <w:pPr>
        <w:spacing w:after="0" w:line="360" w:lineRule="auto"/>
        <w:jc w:val="both"/>
        <w:rPr>
          <w:rFonts w:ascii="Arial Narrow" w:hAnsi="Arial Narrow"/>
        </w:rPr>
      </w:pPr>
    </w:p>
    <w:p w14:paraId="1FAA9521" w14:textId="10331C61"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Subject Matter</w:t>
      </w:r>
    </w:p>
    <w:p w14:paraId="6E27E2F9" w14:textId="77777777" w:rsidR="004223F6" w:rsidRPr="00CA07DA" w:rsidRDefault="0031382C" w:rsidP="007F71E4">
      <w:pPr>
        <w:spacing w:after="0" w:line="360" w:lineRule="auto"/>
        <w:jc w:val="both"/>
        <w:rPr>
          <w:rFonts w:ascii="Arial Narrow" w:hAnsi="Arial Narrow"/>
        </w:rPr>
      </w:pPr>
      <w:r w:rsidRPr="00CA07DA">
        <w:rPr>
          <w:rFonts w:ascii="Arial Narrow" w:hAnsi="Arial Narrow"/>
        </w:rPr>
        <w:t>Verification of Trusted Trader Claim with the Code of Practice for Verification of Trusted Trader Claims and applicable statutory and regulatory requirements as per the KEBS Trusted Trader Verification Programme requirements.</w:t>
      </w:r>
    </w:p>
    <w:p w14:paraId="0DE26538" w14:textId="77777777" w:rsidR="005A438A" w:rsidRPr="00CA07DA" w:rsidRDefault="005A438A" w:rsidP="007F71E4">
      <w:pPr>
        <w:spacing w:after="0" w:line="360" w:lineRule="auto"/>
        <w:jc w:val="both"/>
        <w:rPr>
          <w:rFonts w:ascii="Arial Narrow" w:hAnsi="Arial Narrow"/>
        </w:rPr>
      </w:pPr>
    </w:p>
    <w:p w14:paraId="0B3B53B3" w14:textId="7F9C0CFF"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Verification Scope</w:t>
      </w:r>
    </w:p>
    <w:p w14:paraId="7E069ED0" w14:textId="77777777" w:rsidR="004223F6" w:rsidRPr="00CA07DA" w:rsidRDefault="0031382C" w:rsidP="007F71E4">
      <w:pPr>
        <w:spacing w:after="0" w:line="360" w:lineRule="auto"/>
        <w:jc w:val="both"/>
        <w:rPr>
          <w:rFonts w:ascii="Arial Narrow" w:hAnsi="Arial Narrow"/>
        </w:rPr>
      </w:pPr>
      <w:r w:rsidRPr="00CA07DA">
        <w:rPr>
          <w:rFonts w:ascii="Arial Narrow" w:hAnsi="Arial Narrow"/>
        </w:rPr>
        <w:t xml:space="preserve">Normative Reference: </w:t>
      </w:r>
      <w:r w:rsidRPr="00CA07DA">
        <w:rPr>
          <w:rFonts w:ascii="Arial Narrow" w:hAnsi="Arial Narrow"/>
          <w:b/>
          <w:bCs/>
        </w:rPr>
        <w:t>Code of Practice for Verification of Trusted Trader Claims</w:t>
      </w:r>
    </w:p>
    <w:p w14:paraId="5F0798E2" w14:textId="77777777" w:rsidR="004223F6" w:rsidRPr="00CA07DA" w:rsidRDefault="0031382C" w:rsidP="007F71E4">
      <w:pPr>
        <w:spacing w:after="0" w:line="360" w:lineRule="auto"/>
        <w:jc w:val="both"/>
        <w:rPr>
          <w:rFonts w:ascii="Arial Narrow" w:hAnsi="Arial Narrow"/>
          <w:b/>
          <w:bCs/>
        </w:rPr>
      </w:pPr>
      <w:r w:rsidRPr="00CA07DA">
        <w:rPr>
          <w:rFonts w:ascii="Arial Narrow" w:hAnsi="Arial Narrow"/>
        </w:rPr>
        <w:t xml:space="preserve">Period covered by Claim: </w:t>
      </w:r>
      <w:r w:rsidRPr="00CA07DA">
        <w:rPr>
          <w:rFonts w:ascii="Arial Narrow" w:hAnsi="Arial Narrow"/>
          <w:b/>
          <w:bCs/>
        </w:rPr>
        <w:t>Last 2 years from the Date of Application</w:t>
      </w:r>
    </w:p>
    <w:p w14:paraId="66478C17" w14:textId="77777777" w:rsidR="007F71E4" w:rsidRPr="00CA07DA" w:rsidRDefault="0031382C" w:rsidP="007F71E4">
      <w:pPr>
        <w:spacing w:after="0" w:line="360" w:lineRule="auto"/>
        <w:jc w:val="both"/>
        <w:rPr>
          <w:rFonts w:ascii="Arial Narrow" w:hAnsi="Arial Narrow"/>
        </w:rPr>
      </w:pPr>
      <w:r w:rsidRPr="00CA07DA">
        <w:rPr>
          <w:rFonts w:ascii="Arial Narrow" w:hAnsi="Arial Narrow"/>
        </w:rPr>
        <w:lastRenderedPageBreak/>
        <w:t xml:space="preserve">Trader operations assessed (e.g. import, distribution, retail, export, warehousing): </w:t>
      </w:r>
    </w:p>
    <w:p w14:paraId="4180F1BD" w14:textId="571EC696"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w:t>
      </w:r>
      <w:r w:rsidR="00195107">
        <w:rPr>
          <w:rFonts w:ascii="Arial Narrow" w:hAnsi="Arial Narrow"/>
        </w:rPr>
        <w:t>_________</w:t>
      </w:r>
      <w:r w:rsidRPr="00CA07DA">
        <w:rPr>
          <w:rFonts w:ascii="Arial Narrow" w:hAnsi="Arial Narrow"/>
        </w:rPr>
        <w:t>___________</w:t>
      </w:r>
    </w:p>
    <w:p w14:paraId="0AC6BF1F" w14:textId="6759B0B9" w:rsidR="004223F6" w:rsidRPr="00CA07DA" w:rsidRDefault="0031382C" w:rsidP="007F71E4">
      <w:pPr>
        <w:spacing w:after="0" w:line="360" w:lineRule="auto"/>
        <w:jc w:val="both"/>
        <w:rPr>
          <w:rFonts w:ascii="Arial Narrow" w:hAnsi="Arial Narrow"/>
        </w:rPr>
      </w:pPr>
      <w:r w:rsidRPr="00CA07DA">
        <w:rPr>
          <w:rFonts w:ascii="Arial Narrow" w:hAnsi="Arial Narrow"/>
        </w:rPr>
        <w:t>Geographical coverage: ______________________________________________________________</w:t>
      </w:r>
      <w:r w:rsidR="00195107">
        <w:rPr>
          <w:rFonts w:ascii="Arial Narrow" w:hAnsi="Arial Narrow"/>
        </w:rPr>
        <w:t>_________</w:t>
      </w:r>
      <w:r w:rsidRPr="00CA07DA">
        <w:rPr>
          <w:rFonts w:ascii="Arial Narrow" w:hAnsi="Arial Narrow"/>
        </w:rPr>
        <w:t>____</w:t>
      </w:r>
    </w:p>
    <w:p w14:paraId="059ECB7A" w14:textId="54EA7744" w:rsidR="004223F6" w:rsidRPr="00CA07DA" w:rsidRDefault="0031382C" w:rsidP="007F71E4">
      <w:pPr>
        <w:spacing w:after="0" w:line="360" w:lineRule="auto"/>
        <w:jc w:val="both"/>
        <w:rPr>
          <w:rFonts w:ascii="Arial Narrow" w:hAnsi="Arial Narrow"/>
        </w:rPr>
      </w:pPr>
      <w:r w:rsidRPr="00CA07DA">
        <w:rPr>
          <w:rFonts w:ascii="Arial Narrow" w:hAnsi="Arial Narrow"/>
        </w:rPr>
        <w:t>Exclusions (if any): _________________________________________________________________</w:t>
      </w:r>
      <w:r w:rsidR="00195107">
        <w:rPr>
          <w:rFonts w:ascii="Arial Narrow" w:hAnsi="Arial Narrow"/>
        </w:rPr>
        <w:t>_________</w:t>
      </w:r>
      <w:r w:rsidRPr="00CA07DA">
        <w:rPr>
          <w:rFonts w:ascii="Arial Narrow" w:hAnsi="Arial Narrow"/>
        </w:rPr>
        <w:t>_____</w:t>
      </w:r>
    </w:p>
    <w:p w14:paraId="68C2F3FF" w14:textId="77777777" w:rsidR="005A438A" w:rsidRPr="00CA07DA" w:rsidRDefault="005A438A" w:rsidP="007F71E4">
      <w:pPr>
        <w:spacing w:after="0" w:line="360" w:lineRule="auto"/>
        <w:jc w:val="both"/>
        <w:rPr>
          <w:rFonts w:ascii="Arial Narrow" w:hAnsi="Arial Narrow"/>
        </w:rPr>
      </w:pPr>
    </w:p>
    <w:p w14:paraId="37F0B82D" w14:textId="0B0748FF"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Compliance Information</w:t>
      </w:r>
    </w:p>
    <w:p w14:paraId="28D65A4F" w14:textId="1BCCB44B" w:rsidR="004223F6" w:rsidRPr="00CA07DA" w:rsidRDefault="0031382C" w:rsidP="007F71E4">
      <w:pPr>
        <w:spacing w:after="0" w:line="360" w:lineRule="auto"/>
        <w:jc w:val="both"/>
        <w:rPr>
          <w:rFonts w:ascii="Arial Narrow" w:hAnsi="Arial Narrow"/>
        </w:rPr>
      </w:pPr>
      <w:r w:rsidRPr="00CA07DA">
        <w:rPr>
          <w:rFonts w:ascii="Arial Narrow" w:hAnsi="Arial Narrow"/>
        </w:rPr>
        <w:t xml:space="preserve">Has the Company/Business implemented </w:t>
      </w:r>
      <w:r w:rsidR="00414F06">
        <w:rPr>
          <w:rFonts w:ascii="Arial Narrow" w:hAnsi="Arial Narrow"/>
        </w:rPr>
        <w:t xml:space="preserve">KS </w:t>
      </w:r>
      <w:r w:rsidRPr="00CA07DA">
        <w:rPr>
          <w:rFonts w:ascii="Arial Narrow" w:hAnsi="Arial Narrow"/>
        </w:rPr>
        <w:t xml:space="preserve">ISO 37301?       </w:t>
      </w:r>
      <w:r w:rsidRPr="00CA07DA">
        <w:rPr>
          <w:rFonts w:ascii="Segoe UI Symbol" w:hAnsi="Segoe UI Symbol" w:cs="Segoe UI Symbol"/>
        </w:rPr>
        <w:t>☐</w:t>
      </w:r>
      <w:r w:rsidRPr="00CA07DA">
        <w:rPr>
          <w:rFonts w:ascii="Arial Narrow" w:hAnsi="Arial Narrow"/>
        </w:rPr>
        <w:t xml:space="preserve"> Yes       </w:t>
      </w:r>
      <w:r w:rsidRPr="00CA07DA">
        <w:rPr>
          <w:rFonts w:ascii="Segoe UI Symbol" w:hAnsi="Segoe UI Symbol" w:cs="Segoe UI Symbol"/>
        </w:rPr>
        <w:t>☐</w:t>
      </w:r>
      <w:r w:rsidRPr="00CA07DA">
        <w:rPr>
          <w:rFonts w:ascii="Arial Narrow" w:hAnsi="Arial Narrow"/>
        </w:rPr>
        <w:t xml:space="preserve"> No</w:t>
      </w:r>
    </w:p>
    <w:p w14:paraId="425358DF" w14:textId="77777777" w:rsidR="004223F6" w:rsidRPr="00CA07DA" w:rsidRDefault="0031382C" w:rsidP="007F71E4">
      <w:pPr>
        <w:spacing w:after="0" w:line="360" w:lineRule="auto"/>
        <w:jc w:val="both"/>
        <w:rPr>
          <w:rFonts w:ascii="Arial Narrow" w:hAnsi="Arial Narrow"/>
        </w:rPr>
      </w:pPr>
      <w:r w:rsidRPr="00CA07DA">
        <w:rPr>
          <w:rFonts w:ascii="Arial Narrow" w:hAnsi="Arial Narrow"/>
        </w:rPr>
        <w:t xml:space="preserve">Is the Company/Business Certified against KS ISO 37301?     </w:t>
      </w:r>
      <w:r w:rsidRPr="00CA07DA">
        <w:rPr>
          <w:rFonts w:ascii="Segoe UI Symbol" w:hAnsi="Segoe UI Symbol" w:cs="Segoe UI Symbol"/>
        </w:rPr>
        <w:t>☐</w:t>
      </w:r>
      <w:r w:rsidRPr="00CA07DA">
        <w:rPr>
          <w:rFonts w:ascii="Arial Narrow" w:hAnsi="Arial Narrow"/>
        </w:rPr>
        <w:t xml:space="preserve"> Yes       </w:t>
      </w:r>
      <w:r w:rsidRPr="00CA07DA">
        <w:rPr>
          <w:rFonts w:ascii="Segoe UI Symbol" w:hAnsi="Segoe UI Symbol" w:cs="Segoe UI Symbol"/>
        </w:rPr>
        <w:t>☐</w:t>
      </w:r>
      <w:r w:rsidRPr="00CA07DA">
        <w:rPr>
          <w:rFonts w:ascii="Arial Narrow" w:hAnsi="Arial Narrow"/>
        </w:rPr>
        <w:t xml:space="preserve"> No</w:t>
      </w:r>
    </w:p>
    <w:p w14:paraId="28B0D551" w14:textId="77777777" w:rsidR="00B64972" w:rsidRPr="00CA07DA" w:rsidRDefault="0031382C" w:rsidP="007F71E4">
      <w:pPr>
        <w:spacing w:after="0" w:line="360" w:lineRule="auto"/>
        <w:jc w:val="both"/>
        <w:rPr>
          <w:rFonts w:ascii="Arial Narrow" w:hAnsi="Arial Narrow"/>
        </w:rPr>
      </w:pPr>
      <w:proofErr w:type="gramStart"/>
      <w:r w:rsidRPr="00CA07DA">
        <w:rPr>
          <w:rFonts w:ascii="Arial Narrow" w:hAnsi="Arial Narrow"/>
        </w:rPr>
        <w:t>Has</w:t>
      </w:r>
      <w:proofErr w:type="gramEnd"/>
      <w:r w:rsidRPr="00CA07DA">
        <w:rPr>
          <w:rFonts w:ascii="Arial Narrow" w:hAnsi="Arial Narrow"/>
        </w:rPr>
        <w:t xml:space="preserve"> the Company’s/Business’ products been previously inspected by relevant regulatory agencies?</w:t>
      </w:r>
      <w:r w:rsidR="00B64972" w:rsidRPr="00CA07DA">
        <w:rPr>
          <w:rFonts w:ascii="Arial Narrow" w:hAnsi="Arial Narrow"/>
        </w:rPr>
        <w:t xml:space="preserve"> </w:t>
      </w:r>
    </w:p>
    <w:p w14:paraId="12854A7E" w14:textId="622B0D79" w:rsidR="004223F6" w:rsidRPr="00CA07DA" w:rsidRDefault="0031382C" w:rsidP="007F71E4">
      <w:pPr>
        <w:spacing w:after="0" w:line="360" w:lineRule="auto"/>
        <w:jc w:val="both"/>
        <w:rPr>
          <w:rFonts w:ascii="Arial Narrow" w:hAnsi="Arial Narrow"/>
        </w:rPr>
      </w:pPr>
      <w:r w:rsidRPr="00CA07DA">
        <w:rPr>
          <w:rFonts w:ascii="Segoe UI Symbol" w:hAnsi="Segoe UI Symbol" w:cs="Segoe UI Symbol"/>
        </w:rPr>
        <w:t>☐</w:t>
      </w:r>
      <w:r w:rsidRPr="00CA07DA">
        <w:rPr>
          <w:rFonts w:ascii="Arial Narrow" w:hAnsi="Arial Narrow"/>
        </w:rPr>
        <w:t xml:space="preserve"> Yes     </w:t>
      </w:r>
      <w:r w:rsidRPr="00CA07DA">
        <w:rPr>
          <w:rFonts w:ascii="Segoe UI Symbol" w:hAnsi="Segoe UI Symbol" w:cs="Segoe UI Symbol"/>
        </w:rPr>
        <w:t>☐</w:t>
      </w:r>
      <w:r w:rsidRPr="00CA07DA">
        <w:rPr>
          <w:rFonts w:ascii="Arial Narrow" w:hAnsi="Arial Narrow"/>
        </w:rPr>
        <w:t xml:space="preserve"> No</w:t>
      </w:r>
    </w:p>
    <w:p w14:paraId="1E877155" w14:textId="66498FBC" w:rsidR="004223F6" w:rsidRPr="00CA07DA" w:rsidRDefault="0031382C" w:rsidP="007F71E4">
      <w:pPr>
        <w:spacing w:after="0" w:line="360" w:lineRule="auto"/>
        <w:jc w:val="both"/>
        <w:rPr>
          <w:rFonts w:ascii="Arial Narrow" w:hAnsi="Arial Narrow"/>
        </w:rPr>
      </w:pPr>
      <w:r w:rsidRPr="00CA07DA">
        <w:rPr>
          <w:rFonts w:ascii="Arial Narrow" w:hAnsi="Arial Narrow"/>
        </w:rPr>
        <w:t>If yes, provide details: _________________________________________________________</w:t>
      </w:r>
      <w:r w:rsidR="00195107">
        <w:rPr>
          <w:rFonts w:ascii="Arial Narrow" w:hAnsi="Arial Narrow"/>
        </w:rPr>
        <w:t>__________</w:t>
      </w:r>
      <w:r w:rsidRPr="00CA07DA">
        <w:rPr>
          <w:rFonts w:ascii="Arial Narrow" w:hAnsi="Arial Narrow"/>
        </w:rPr>
        <w:t>___________</w:t>
      </w:r>
    </w:p>
    <w:p w14:paraId="4D138E23" w14:textId="45B5B12B"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w:t>
      </w:r>
      <w:r w:rsidR="00195107">
        <w:rPr>
          <w:rFonts w:ascii="Arial Narrow" w:hAnsi="Arial Narrow"/>
        </w:rPr>
        <w:t>_________</w:t>
      </w:r>
      <w:r w:rsidRPr="00CA07DA">
        <w:rPr>
          <w:rFonts w:ascii="Arial Narrow" w:hAnsi="Arial Narrow"/>
        </w:rPr>
        <w:t>_______</w:t>
      </w:r>
    </w:p>
    <w:p w14:paraId="0240C0C4" w14:textId="6DA7D85B"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w:t>
      </w:r>
      <w:r w:rsidR="00195107">
        <w:rPr>
          <w:rFonts w:ascii="Arial Narrow" w:hAnsi="Arial Narrow"/>
        </w:rPr>
        <w:t>_________</w:t>
      </w:r>
      <w:r w:rsidRPr="00CA07DA">
        <w:rPr>
          <w:rFonts w:ascii="Arial Narrow" w:hAnsi="Arial Narrow"/>
        </w:rPr>
        <w:t>___________</w:t>
      </w:r>
    </w:p>
    <w:p w14:paraId="092FCFD6" w14:textId="77777777" w:rsidR="004223F6" w:rsidRPr="00CA07DA" w:rsidRDefault="0031382C" w:rsidP="007F71E4">
      <w:pPr>
        <w:spacing w:after="0" w:line="360" w:lineRule="auto"/>
        <w:jc w:val="both"/>
        <w:rPr>
          <w:rFonts w:ascii="Arial Narrow" w:hAnsi="Arial Narrow"/>
        </w:rPr>
      </w:pPr>
      <w:r w:rsidRPr="00CA07DA">
        <w:rPr>
          <w:rFonts w:ascii="Arial Narrow" w:hAnsi="Arial Narrow"/>
        </w:rPr>
        <w:t xml:space="preserve">Has the Company/Business been the subject of administrative actions by relevant regulatory agencies in the last 3 years?   </w:t>
      </w:r>
      <w:r w:rsidRPr="00CA07DA">
        <w:rPr>
          <w:rFonts w:ascii="Segoe UI Symbol" w:hAnsi="Segoe UI Symbol" w:cs="Segoe UI Symbol"/>
        </w:rPr>
        <w:t>☐</w:t>
      </w:r>
      <w:r w:rsidRPr="00CA07DA">
        <w:rPr>
          <w:rFonts w:ascii="Arial Narrow" w:hAnsi="Arial Narrow"/>
        </w:rPr>
        <w:t xml:space="preserve"> Yes   </w:t>
      </w:r>
      <w:r w:rsidRPr="00CA07DA">
        <w:rPr>
          <w:rFonts w:ascii="Segoe UI Symbol" w:hAnsi="Segoe UI Symbol" w:cs="Segoe UI Symbol"/>
        </w:rPr>
        <w:t>☐</w:t>
      </w:r>
      <w:r w:rsidRPr="00CA07DA">
        <w:rPr>
          <w:rFonts w:ascii="Arial Narrow" w:hAnsi="Arial Narrow"/>
        </w:rPr>
        <w:t xml:space="preserve"> No</w:t>
      </w:r>
    </w:p>
    <w:p w14:paraId="0A44F3CE" w14:textId="74DF9BA1" w:rsidR="004223F6" w:rsidRPr="00CA07DA" w:rsidRDefault="0031382C" w:rsidP="007F71E4">
      <w:pPr>
        <w:spacing w:after="0" w:line="360" w:lineRule="auto"/>
        <w:jc w:val="both"/>
        <w:rPr>
          <w:rFonts w:ascii="Arial Narrow" w:hAnsi="Arial Narrow"/>
        </w:rPr>
      </w:pPr>
      <w:r w:rsidRPr="00CA07DA">
        <w:rPr>
          <w:rFonts w:ascii="Arial Narrow" w:hAnsi="Arial Narrow"/>
        </w:rPr>
        <w:t>If yes, provide details: ______________________________________________________</w:t>
      </w:r>
      <w:r w:rsidR="00F75336">
        <w:rPr>
          <w:rFonts w:ascii="Arial Narrow" w:hAnsi="Arial Narrow"/>
        </w:rPr>
        <w:t>__________</w:t>
      </w:r>
      <w:r w:rsidRPr="00CA07DA">
        <w:rPr>
          <w:rFonts w:ascii="Arial Narrow" w:hAnsi="Arial Narrow"/>
        </w:rPr>
        <w:t>______________</w:t>
      </w:r>
    </w:p>
    <w:p w14:paraId="1249CCA4" w14:textId="3A1432F3"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w:t>
      </w:r>
      <w:r w:rsidR="00F75336">
        <w:rPr>
          <w:rFonts w:ascii="Arial Narrow" w:hAnsi="Arial Narrow"/>
        </w:rPr>
        <w:t>_________</w:t>
      </w:r>
      <w:r w:rsidRPr="00CA07DA">
        <w:rPr>
          <w:rFonts w:ascii="Arial Narrow" w:hAnsi="Arial Narrow"/>
        </w:rPr>
        <w:t>___________</w:t>
      </w:r>
    </w:p>
    <w:p w14:paraId="343C7D9C" w14:textId="471F71DB"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w:t>
      </w:r>
      <w:r w:rsidR="00F75336">
        <w:rPr>
          <w:rFonts w:ascii="Arial Narrow" w:hAnsi="Arial Narrow"/>
        </w:rPr>
        <w:t>_________</w:t>
      </w:r>
      <w:r w:rsidRPr="00CA07DA">
        <w:rPr>
          <w:rFonts w:ascii="Arial Narrow" w:hAnsi="Arial Narrow"/>
        </w:rPr>
        <w:t>_________</w:t>
      </w:r>
    </w:p>
    <w:p w14:paraId="4D831B63" w14:textId="77777777" w:rsidR="00B64972" w:rsidRPr="00CA07DA" w:rsidRDefault="0031382C" w:rsidP="007F71E4">
      <w:pPr>
        <w:spacing w:after="0" w:line="360" w:lineRule="auto"/>
        <w:jc w:val="both"/>
        <w:rPr>
          <w:rFonts w:ascii="Arial Narrow" w:hAnsi="Arial Narrow"/>
        </w:rPr>
      </w:pPr>
      <w:r w:rsidRPr="00CA07DA">
        <w:rPr>
          <w:rFonts w:ascii="Arial Narrow" w:hAnsi="Arial Narrow"/>
        </w:rPr>
        <w:t xml:space="preserve">Has the Company/Business faced penalties, sanctions, or license suspensions in the last 3 years?   </w:t>
      </w:r>
    </w:p>
    <w:p w14:paraId="6CE8E9DB" w14:textId="5A641B95" w:rsidR="004223F6" w:rsidRPr="00CA07DA" w:rsidRDefault="0031382C" w:rsidP="007F71E4">
      <w:pPr>
        <w:spacing w:after="0" w:line="360" w:lineRule="auto"/>
        <w:jc w:val="both"/>
        <w:rPr>
          <w:rFonts w:ascii="Arial Narrow" w:hAnsi="Arial Narrow"/>
        </w:rPr>
      </w:pPr>
      <w:r w:rsidRPr="00CA07DA">
        <w:rPr>
          <w:rFonts w:ascii="Segoe UI Symbol" w:hAnsi="Segoe UI Symbol" w:cs="Segoe UI Symbol"/>
        </w:rPr>
        <w:t>☐</w:t>
      </w:r>
      <w:r w:rsidRPr="00CA07DA">
        <w:rPr>
          <w:rFonts w:ascii="Arial Narrow" w:hAnsi="Arial Narrow"/>
        </w:rPr>
        <w:t xml:space="preserve"> Yes   </w:t>
      </w:r>
      <w:r w:rsidRPr="00CA07DA">
        <w:rPr>
          <w:rFonts w:ascii="Segoe UI Symbol" w:hAnsi="Segoe UI Symbol" w:cs="Segoe UI Symbol"/>
        </w:rPr>
        <w:t>☐</w:t>
      </w:r>
      <w:r w:rsidRPr="00CA07DA">
        <w:rPr>
          <w:rFonts w:ascii="Arial Narrow" w:hAnsi="Arial Narrow"/>
        </w:rPr>
        <w:t xml:space="preserve"> No</w:t>
      </w:r>
    </w:p>
    <w:p w14:paraId="3E605BB6" w14:textId="02469845" w:rsidR="004223F6" w:rsidRPr="00CA07DA" w:rsidRDefault="0031382C" w:rsidP="007F71E4">
      <w:pPr>
        <w:spacing w:after="0" w:line="360" w:lineRule="auto"/>
        <w:jc w:val="both"/>
        <w:rPr>
          <w:rFonts w:ascii="Arial Narrow" w:hAnsi="Arial Narrow"/>
        </w:rPr>
      </w:pPr>
      <w:r w:rsidRPr="00CA07DA">
        <w:rPr>
          <w:rFonts w:ascii="Arial Narrow" w:hAnsi="Arial Narrow"/>
        </w:rPr>
        <w:t>If yes, provide</w:t>
      </w:r>
      <w:r w:rsidR="00B64972" w:rsidRPr="00CA07DA">
        <w:rPr>
          <w:rFonts w:ascii="Arial Narrow" w:hAnsi="Arial Narrow"/>
        </w:rPr>
        <w:t xml:space="preserve"> </w:t>
      </w:r>
      <w:r w:rsidR="002916C5" w:rsidRPr="00CA07DA">
        <w:rPr>
          <w:rFonts w:ascii="Arial Narrow" w:hAnsi="Arial Narrow"/>
        </w:rPr>
        <w:t>details: _</w:t>
      </w:r>
      <w:r w:rsidRPr="00CA07DA">
        <w:rPr>
          <w:rFonts w:ascii="Arial Narrow" w:hAnsi="Arial Narrow"/>
        </w:rPr>
        <w:t>_________________________________________________________________</w:t>
      </w:r>
      <w:r w:rsidR="0021082C">
        <w:rPr>
          <w:rFonts w:ascii="Arial Narrow" w:hAnsi="Arial Narrow"/>
        </w:rPr>
        <w:t>_________</w:t>
      </w:r>
      <w:r w:rsidRPr="00CA07DA">
        <w:rPr>
          <w:rFonts w:ascii="Arial Narrow" w:hAnsi="Arial Narrow"/>
        </w:rPr>
        <w:t>___</w:t>
      </w:r>
    </w:p>
    <w:p w14:paraId="11AB375A" w14:textId="00B1AC31"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____________________________________________________________________________________</w:t>
      </w:r>
      <w:r w:rsidR="0021082C">
        <w:rPr>
          <w:rFonts w:ascii="Arial Narrow" w:hAnsi="Arial Narrow"/>
        </w:rPr>
        <w:t>_________</w:t>
      </w:r>
      <w:r w:rsidRPr="00CA07DA">
        <w:rPr>
          <w:rFonts w:ascii="Arial Narrow" w:hAnsi="Arial Narrow"/>
        </w:rPr>
        <w:t>__</w:t>
      </w:r>
    </w:p>
    <w:p w14:paraId="70773030" w14:textId="61476117"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____________________________________________________________________________________</w:t>
      </w:r>
      <w:r w:rsidR="0021082C">
        <w:rPr>
          <w:rFonts w:ascii="Arial Narrow" w:hAnsi="Arial Narrow"/>
        </w:rPr>
        <w:t>_________</w:t>
      </w:r>
      <w:r w:rsidRPr="00CA07DA">
        <w:rPr>
          <w:rFonts w:ascii="Arial Narrow" w:hAnsi="Arial Narrow"/>
        </w:rPr>
        <w:t>__</w:t>
      </w:r>
    </w:p>
    <w:p w14:paraId="1A949779" w14:textId="77777777" w:rsidR="003451BF" w:rsidRPr="00CA07DA" w:rsidRDefault="0031382C" w:rsidP="007F71E4">
      <w:pPr>
        <w:spacing w:after="0" w:line="360" w:lineRule="auto"/>
        <w:jc w:val="both"/>
        <w:rPr>
          <w:rFonts w:ascii="Arial Narrow" w:hAnsi="Arial Narrow"/>
        </w:rPr>
      </w:pPr>
      <w:r w:rsidRPr="00CA07DA">
        <w:rPr>
          <w:rFonts w:ascii="Arial Narrow" w:hAnsi="Arial Narrow"/>
        </w:rPr>
        <w:t xml:space="preserve">Do the Company/Business currently comply with all applicable Customs, Tax, and Regulatory obligations?  </w:t>
      </w:r>
    </w:p>
    <w:p w14:paraId="27809FFE" w14:textId="405867D8" w:rsidR="004223F6" w:rsidRPr="00CA07DA" w:rsidRDefault="0031382C" w:rsidP="007F71E4">
      <w:pPr>
        <w:spacing w:after="0" w:line="360" w:lineRule="auto"/>
        <w:jc w:val="both"/>
        <w:rPr>
          <w:rFonts w:ascii="Arial Narrow" w:hAnsi="Arial Narrow"/>
        </w:rPr>
      </w:pPr>
      <w:r w:rsidRPr="00CA07DA">
        <w:rPr>
          <w:rFonts w:ascii="Segoe UI Symbol" w:hAnsi="Segoe UI Symbol" w:cs="Segoe UI Symbol"/>
        </w:rPr>
        <w:t>☐</w:t>
      </w:r>
      <w:r w:rsidRPr="00CA07DA">
        <w:rPr>
          <w:rFonts w:ascii="Arial Narrow" w:hAnsi="Arial Narrow"/>
        </w:rPr>
        <w:t xml:space="preserve"> Yes   </w:t>
      </w:r>
      <w:r w:rsidRPr="00CA07DA">
        <w:rPr>
          <w:rFonts w:ascii="Segoe UI Symbol" w:hAnsi="Segoe UI Symbol" w:cs="Segoe UI Symbol"/>
        </w:rPr>
        <w:t>☐</w:t>
      </w:r>
      <w:r w:rsidRPr="00CA07DA">
        <w:rPr>
          <w:rFonts w:ascii="Arial Narrow" w:hAnsi="Arial Narrow"/>
        </w:rPr>
        <w:t xml:space="preserve"> No</w:t>
      </w:r>
    </w:p>
    <w:p w14:paraId="0C86A52C" w14:textId="63CFACDE" w:rsidR="004223F6" w:rsidRPr="00CA07DA" w:rsidRDefault="0031382C" w:rsidP="007F71E4">
      <w:pPr>
        <w:spacing w:after="0" w:line="360" w:lineRule="auto"/>
        <w:jc w:val="both"/>
        <w:rPr>
          <w:rFonts w:ascii="Arial Narrow" w:hAnsi="Arial Narrow"/>
        </w:rPr>
      </w:pPr>
      <w:r w:rsidRPr="00CA07DA">
        <w:rPr>
          <w:rFonts w:ascii="Arial Narrow" w:hAnsi="Arial Narrow"/>
        </w:rPr>
        <w:t>If no, provide details: __________________________________________________________________</w:t>
      </w:r>
      <w:r w:rsidR="0021082C">
        <w:rPr>
          <w:rFonts w:ascii="Arial Narrow" w:hAnsi="Arial Narrow"/>
        </w:rPr>
        <w:t>__________</w:t>
      </w:r>
      <w:r w:rsidRPr="00CA07DA">
        <w:rPr>
          <w:rFonts w:ascii="Arial Narrow" w:hAnsi="Arial Narrow"/>
        </w:rPr>
        <w:t>___</w:t>
      </w:r>
    </w:p>
    <w:p w14:paraId="247B50EB" w14:textId="61034E4F"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___________________________________________________________________________________</w:t>
      </w:r>
      <w:r w:rsidR="0021082C">
        <w:rPr>
          <w:rFonts w:ascii="Arial Narrow" w:hAnsi="Arial Narrow"/>
        </w:rPr>
        <w:t>_________</w:t>
      </w:r>
      <w:r w:rsidRPr="00CA07DA">
        <w:rPr>
          <w:rFonts w:ascii="Arial Narrow" w:hAnsi="Arial Narrow"/>
        </w:rPr>
        <w:t>___</w:t>
      </w:r>
    </w:p>
    <w:p w14:paraId="0D439B80" w14:textId="160E6E13" w:rsidR="00E10726" w:rsidRDefault="0031382C" w:rsidP="00282906">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____________________________________________________________________________________</w:t>
      </w:r>
      <w:r w:rsidR="0021082C">
        <w:rPr>
          <w:rFonts w:ascii="Arial Narrow" w:hAnsi="Arial Narrow"/>
        </w:rPr>
        <w:t>_________</w:t>
      </w:r>
      <w:r w:rsidRPr="00CA07DA">
        <w:rPr>
          <w:rFonts w:ascii="Arial Narrow" w:hAnsi="Arial Narrow"/>
        </w:rPr>
        <w:t>__</w:t>
      </w:r>
    </w:p>
    <w:p w14:paraId="49F6AAB1" w14:textId="77777777" w:rsidR="00282906" w:rsidRPr="00E10726" w:rsidRDefault="00282906" w:rsidP="00282906">
      <w:pPr>
        <w:spacing w:after="0" w:line="360" w:lineRule="auto"/>
        <w:jc w:val="both"/>
        <w:rPr>
          <w:rFonts w:ascii="Arial Narrow" w:hAnsi="Arial Narrow"/>
        </w:rPr>
      </w:pPr>
    </w:p>
    <w:p w14:paraId="795B0FAC" w14:textId="77777777"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Mandatory Documentary Evidence</w:t>
      </w:r>
    </w:p>
    <w:p w14:paraId="10EA5A85" w14:textId="45A8088E" w:rsidR="00435F62" w:rsidRPr="00037F29" w:rsidRDefault="00435F62" w:rsidP="004422BB">
      <w:pPr>
        <w:tabs>
          <w:tab w:val="left" w:pos="6144"/>
        </w:tabs>
        <w:spacing w:after="0" w:line="360" w:lineRule="auto"/>
        <w:jc w:val="both"/>
        <w:rPr>
          <w:rFonts w:ascii="Arial Narrow" w:hAnsi="Arial Narrow"/>
        </w:rPr>
      </w:pPr>
      <w:r w:rsidRPr="00037F29">
        <w:rPr>
          <w:rFonts w:ascii="Arial Narrow" w:hAnsi="Arial Narrow"/>
        </w:rPr>
        <w:t>Attach</w:t>
      </w:r>
      <w:r w:rsidR="00E05FB7">
        <w:rPr>
          <w:rFonts w:ascii="Arial Narrow" w:hAnsi="Arial Narrow"/>
        </w:rPr>
        <w:t xml:space="preserve"> </w:t>
      </w:r>
      <w:r w:rsidR="00463DB1">
        <w:rPr>
          <w:rFonts w:ascii="Arial Narrow" w:hAnsi="Arial Narrow"/>
        </w:rPr>
        <w:t>copies of</w:t>
      </w:r>
      <w:r w:rsidR="009C54D8">
        <w:rPr>
          <w:rFonts w:ascii="Arial Narrow" w:hAnsi="Arial Narrow"/>
        </w:rPr>
        <w:t xml:space="preserve"> all</w:t>
      </w:r>
      <w:r w:rsidR="00E05FB7">
        <w:rPr>
          <w:rFonts w:ascii="Arial Narrow" w:hAnsi="Arial Narrow"/>
        </w:rPr>
        <w:t xml:space="preserve"> documents</w:t>
      </w:r>
      <w:r w:rsidR="009C54D8">
        <w:rPr>
          <w:rFonts w:ascii="Arial Narrow" w:hAnsi="Arial Narrow"/>
        </w:rPr>
        <w:t xml:space="preserve"> listed below</w:t>
      </w:r>
      <w:r w:rsidRPr="00037F29">
        <w:rPr>
          <w:rFonts w:ascii="Arial Narrow" w:hAnsi="Arial Narrow"/>
        </w:rPr>
        <w:t>:</w:t>
      </w:r>
    </w:p>
    <w:p w14:paraId="35752143" w14:textId="454EAEE4" w:rsidR="004223F6" w:rsidRPr="00037F29" w:rsidRDefault="00037F29" w:rsidP="004422BB">
      <w:pPr>
        <w:tabs>
          <w:tab w:val="left" w:pos="6144"/>
        </w:tabs>
        <w:spacing w:after="0" w:line="360" w:lineRule="auto"/>
        <w:jc w:val="both"/>
        <w:rPr>
          <w:rFonts w:ascii="Arial Narrow" w:hAnsi="Arial Narrow"/>
        </w:rPr>
      </w:pPr>
      <w:r w:rsidRPr="00037F29">
        <w:rPr>
          <w:rFonts w:ascii="Segoe UI Symbol" w:hAnsi="Segoe UI Symbol" w:cs="Segoe UI Symbol"/>
        </w:rPr>
        <w:t>☐</w:t>
      </w:r>
      <w:r w:rsidRPr="00037F29">
        <w:rPr>
          <w:rFonts w:ascii="Arial Narrow" w:hAnsi="Arial Narrow"/>
        </w:rPr>
        <w:t xml:space="preserve"> </w:t>
      </w:r>
      <w:r w:rsidR="0031382C" w:rsidRPr="00037F29">
        <w:rPr>
          <w:rFonts w:ascii="Arial Narrow" w:hAnsi="Arial Narrow"/>
        </w:rPr>
        <w:t>Company/Business Registration Certificate</w:t>
      </w:r>
      <w:r w:rsidR="003F2226">
        <w:rPr>
          <w:rFonts w:ascii="Arial Narrow" w:hAnsi="Arial Narrow"/>
        </w:rPr>
        <w:t>/ Licence</w:t>
      </w:r>
      <w:r w:rsidR="004422BB" w:rsidRPr="00037F29">
        <w:rPr>
          <w:rFonts w:ascii="Arial Narrow" w:hAnsi="Arial Narrow"/>
        </w:rPr>
        <w:tab/>
      </w:r>
    </w:p>
    <w:p w14:paraId="6989D0D8" w14:textId="5A6157FA" w:rsidR="004223F6" w:rsidRPr="00037F29" w:rsidRDefault="00037F29" w:rsidP="007F71E4">
      <w:pPr>
        <w:spacing w:after="0" w:line="360" w:lineRule="auto"/>
        <w:jc w:val="both"/>
        <w:rPr>
          <w:rFonts w:ascii="Arial Narrow" w:hAnsi="Arial Narrow"/>
        </w:rPr>
      </w:pPr>
      <w:r w:rsidRPr="00037F29">
        <w:rPr>
          <w:rFonts w:ascii="Segoe UI Symbol" w:hAnsi="Segoe UI Symbol" w:cs="Segoe UI Symbol"/>
        </w:rPr>
        <w:t>☐</w:t>
      </w:r>
      <w:r w:rsidRPr="00037F29">
        <w:rPr>
          <w:rFonts w:ascii="Arial Narrow" w:hAnsi="Arial Narrow"/>
        </w:rPr>
        <w:t xml:space="preserve"> </w:t>
      </w:r>
      <w:r w:rsidR="0031382C" w:rsidRPr="00037F29">
        <w:rPr>
          <w:rFonts w:ascii="Arial Narrow" w:hAnsi="Arial Narrow"/>
        </w:rPr>
        <w:t>Company/Business KRA PIN Certificate</w:t>
      </w:r>
    </w:p>
    <w:p w14:paraId="6B669F02" w14:textId="7ACB9D3E" w:rsidR="002753DF" w:rsidRPr="00516F5F" w:rsidRDefault="00037F29" w:rsidP="002753DF">
      <w:pPr>
        <w:spacing w:after="0" w:line="360" w:lineRule="auto"/>
        <w:jc w:val="both"/>
        <w:rPr>
          <w:rFonts w:ascii="Arial Narrow" w:hAnsi="Arial Narrow"/>
        </w:rPr>
      </w:pPr>
      <w:r w:rsidRPr="00037F29">
        <w:rPr>
          <w:rFonts w:ascii="Segoe UI Symbol" w:hAnsi="Segoe UI Symbol" w:cs="Segoe UI Symbol"/>
        </w:rPr>
        <w:t>☐</w:t>
      </w:r>
      <w:r w:rsidRPr="00037F29">
        <w:rPr>
          <w:rFonts w:ascii="Arial Narrow" w:hAnsi="Arial Narrow"/>
        </w:rPr>
        <w:t xml:space="preserve"> </w:t>
      </w:r>
      <w:r w:rsidR="00FB16E6" w:rsidRPr="00037F29">
        <w:rPr>
          <w:rFonts w:ascii="Arial Narrow" w:hAnsi="Arial Narrow"/>
        </w:rPr>
        <w:t xml:space="preserve">Current </w:t>
      </w:r>
      <w:r w:rsidR="0031382C" w:rsidRPr="00037F29">
        <w:rPr>
          <w:rFonts w:ascii="Arial Narrow" w:hAnsi="Arial Narrow"/>
        </w:rPr>
        <w:t>Company/Business Tax Compliance Certificate</w:t>
      </w:r>
    </w:p>
    <w:p w14:paraId="5AEF08CF" w14:textId="6730E308" w:rsidR="002753DF" w:rsidRPr="002753DF" w:rsidRDefault="002753DF" w:rsidP="002753DF">
      <w:pPr>
        <w:spacing w:after="0" w:line="360" w:lineRule="auto"/>
        <w:jc w:val="both"/>
        <w:rPr>
          <w:rFonts w:ascii="Arial Narrow" w:hAnsi="Arial Narrow"/>
          <w:lang w:val="en-US"/>
        </w:rPr>
      </w:pPr>
      <w:r w:rsidRPr="002753DF">
        <w:rPr>
          <w:rFonts w:ascii="Segoe UI Symbol" w:hAnsi="Segoe UI Symbol" w:cs="Segoe UI Symbol"/>
          <w:lang w:val="en-US"/>
        </w:rPr>
        <w:t>☐</w:t>
      </w:r>
      <w:r w:rsidRPr="002753DF">
        <w:rPr>
          <w:rFonts w:ascii="Arial Narrow" w:hAnsi="Arial Narrow"/>
          <w:lang w:val="en-US"/>
        </w:rPr>
        <w:t xml:space="preserve"> Other supporting evidence (</w:t>
      </w:r>
      <w:r w:rsidR="00516F5F">
        <w:rPr>
          <w:rFonts w:ascii="Arial Narrow" w:hAnsi="Arial Narrow"/>
          <w:lang w:val="en-US"/>
        </w:rPr>
        <w:t>e.g. Licenses</w:t>
      </w:r>
      <w:r w:rsidRPr="002753DF">
        <w:rPr>
          <w:rFonts w:ascii="Arial Narrow" w:hAnsi="Arial Narrow"/>
          <w:lang w:val="en-US"/>
        </w:rPr>
        <w:t>):</w:t>
      </w:r>
    </w:p>
    <w:p w14:paraId="6AF05B97" w14:textId="77777777" w:rsidR="002753DF" w:rsidRPr="00037F29" w:rsidRDefault="002753DF" w:rsidP="007F71E4">
      <w:pPr>
        <w:spacing w:after="0" w:line="360" w:lineRule="auto"/>
        <w:jc w:val="both"/>
        <w:rPr>
          <w:rFonts w:ascii="Arial Narrow" w:hAnsi="Arial Narrow"/>
        </w:rPr>
      </w:pPr>
    </w:p>
    <w:p w14:paraId="364350CD" w14:textId="77777777" w:rsidR="005A438A" w:rsidRPr="00B575E6" w:rsidRDefault="005A438A" w:rsidP="007F71E4">
      <w:pPr>
        <w:spacing w:after="0" w:line="360" w:lineRule="auto"/>
        <w:jc w:val="both"/>
        <w:rPr>
          <w:rFonts w:ascii="Arial Narrow" w:hAnsi="Arial Narrow"/>
          <w:b/>
          <w:bCs/>
          <w:sz w:val="10"/>
          <w:szCs w:val="10"/>
        </w:rPr>
      </w:pPr>
    </w:p>
    <w:p w14:paraId="6A196F15" w14:textId="77777777" w:rsidR="005A438A" w:rsidRPr="00B575E6" w:rsidRDefault="005A438A" w:rsidP="007F71E4">
      <w:pPr>
        <w:spacing w:after="0" w:line="360" w:lineRule="auto"/>
        <w:jc w:val="both"/>
        <w:rPr>
          <w:rFonts w:ascii="Arial Narrow" w:hAnsi="Arial Narrow"/>
          <w:sz w:val="10"/>
          <w:szCs w:val="10"/>
        </w:rPr>
      </w:pPr>
    </w:p>
    <w:p w14:paraId="4CE4312A" w14:textId="440D2EE6"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Internal Controls &amp; Security</w:t>
      </w:r>
    </w:p>
    <w:p w14:paraId="693EFE4F" w14:textId="77777777" w:rsidR="004223F6" w:rsidRPr="00CA07DA" w:rsidRDefault="0031382C" w:rsidP="007F71E4">
      <w:pPr>
        <w:spacing w:after="0" w:line="360" w:lineRule="auto"/>
        <w:jc w:val="both"/>
        <w:rPr>
          <w:rFonts w:ascii="Arial Narrow" w:hAnsi="Arial Narrow"/>
        </w:rPr>
      </w:pPr>
      <w:r w:rsidRPr="00CA07DA">
        <w:rPr>
          <w:rFonts w:ascii="Arial Narrow" w:hAnsi="Arial Narrow"/>
        </w:rPr>
        <w:t xml:space="preserve">Do you have documented internal controls for record keeping?      </w:t>
      </w:r>
      <w:r w:rsidRPr="00CA07DA">
        <w:rPr>
          <w:rFonts w:ascii="Segoe UI Symbol" w:hAnsi="Segoe UI Symbol" w:cs="Segoe UI Symbol"/>
        </w:rPr>
        <w:t>☐</w:t>
      </w:r>
      <w:r w:rsidRPr="00CA07DA">
        <w:rPr>
          <w:rFonts w:ascii="Arial Narrow" w:hAnsi="Arial Narrow"/>
        </w:rPr>
        <w:t xml:space="preserve"> Yes   </w:t>
      </w:r>
      <w:r w:rsidRPr="00CA07DA">
        <w:rPr>
          <w:rFonts w:ascii="Segoe UI Symbol" w:hAnsi="Segoe UI Symbol" w:cs="Segoe UI Symbol"/>
        </w:rPr>
        <w:t>☐</w:t>
      </w:r>
      <w:r w:rsidRPr="00CA07DA">
        <w:rPr>
          <w:rFonts w:ascii="Arial Narrow" w:hAnsi="Arial Narrow"/>
        </w:rPr>
        <w:t xml:space="preserve"> No</w:t>
      </w:r>
    </w:p>
    <w:p w14:paraId="30AF05AD" w14:textId="77777777" w:rsidR="004223F6" w:rsidRPr="00CA07DA" w:rsidRDefault="0031382C" w:rsidP="007F71E4">
      <w:pPr>
        <w:spacing w:after="0" w:line="360" w:lineRule="auto"/>
        <w:jc w:val="both"/>
        <w:rPr>
          <w:rFonts w:ascii="Arial Narrow" w:hAnsi="Arial Narrow"/>
        </w:rPr>
      </w:pPr>
      <w:r w:rsidRPr="00CA07DA">
        <w:rPr>
          <w:rFonts w:ascii="Arial Narrow" w:hAnsi="Arial Narrow"/>
        </w:rPr>
        <w:t xml:space="preserve">Do you maintain secure storage for goods in transit/warehouses? </w:t>
      </w:r>
      <w:r w:rsidRPr="00CA07DA">
        <w:rPr>
          <w:rFonts w:ascii="Segoe UI Symbol" w:hAnsi="Segoe UI Symbol" w:cs="Segoe UI Symbol"/>
        </w:rPr>
        <w:t>☐</w:t>
      </w:r>
      <w:r w:rsidRPr="00CA07DA">
        <w:rPr>
          <w:rFonts w:ascii="Arial Narrow" w:hAnsi="Arial Narrow"/>
        </w:rPr>
        <w:t xml:space="preserve"> Yes   </w:t>
      </w:r>
      <w:r w:rsidRPr="00CA07DA">
        <w:rPr>
          <w:rFonts w:ascii="Segoe UI Symbol" w:hAnsi="Segoe UI Symbol" w:cs="Segoe UI Symbol"/>
        </w:rPr>
        <w:t>☐</w:t>
      </w:r>
      <w:r w:rsidRPr="00CA07DA">
        <w:rPr>
          <w:rFonts w:ascii="Arial Narrow" w:hAnsi="Arial Narrow"/>
        </w:rPr>
        <w:t xml:space="preserve"> No</w:t>
      </w:r>
    </w:p>
    <w:p w14:paraId="457983AE" w14:textId="44F5D9D9" w:rsidR="004223F6" w:rsidRPr="00CA07DA" w:rsidRDefault="0031382C" w:rsidP="007F71E4">
      <w:pPr>
        <w:spacing w:after="0" w:line="360" w:lineRule="auto"/>
        <w:jc w:val="both"/>
        <w:rPr>
          <w:rFonts w:ascii="Arial Narrow" w:hAnsi="Arial Narrow"/>
        </w:rPr>
      </w:pPr>
      <w:r w:rsidRPr="00CA07DA">
        <w:rPr>
          <w:rFonts w:ascii="Arial Narrow" w:hAnsi="Arial Narrow"/>
        </w:rPr>
        <w:t>Briefly describe your internal control system: _______________________________________</w:t>
      </w:r>
      <w:r w:rsidR="00EB74C6">
        <w:rPr>
          <w:rFonts w:ascii="Arial Narrow" w:hAnsi="Arial Narrow"/>
        </w:rPr>
        <w:t>__________</w:t>
      </w:r>
      <w:r w:rsidRPr="00CA07DA">
        <w:rPr>
          <w:rFonts w:ascii="Arial Narrow" w:hAnsi="Arial Narrow"/>
        </w:rPr>
        <w:t>___________</w:t>
      </w:r>
    </w:p>
    <w:p w14:paraId="61BD8F23" w14:textId="2A2A65BE"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w:t>
      </w:r>
      <w:r w:rsidR="00EB74C6">
        <w:rPr>
          <w:rFonts w:ascii="Arial Narrow" w:hAnsi="Arial Narrow"/>
        </w:rPr>
        <w:t>_________</w:t>
      </w:r>
      <w:r w:rsidRPr="00CA07DA">
        <w:rPr>
          <w:rFonts w:ascii="Arial Narrow" w:hAnsi="Arial Narrow"/>
        </w:rPr>
        <w:t>______</w:t>
      </w:r>
    </w:p>
    <w:p w14:paraId="40292541" w14:textId="1CF8439C"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___________________________________________________________________________________</w:t>
      </w:r>
      <w:r w:rsidR="00EB74C6">
        <w:rPr>
          <w:rFonts w:ascii="Arial Narrow" w:hAnsi="Arial Narrow"/>
        </w:rPr>
        <w:t>_________</w:t>
      </w:r>
      <w:r w:rsidRPr="00CA07DA">
        <w:rPr>
          <w:rFonts w:ascii="Arial Narrow" w:hAnsi="Arial Narrow"/>
        </w:rPr>
        <w:t>___</w:t>
      </w:r>
    </w:p>
    <w:p w14:paraId="05870BE7" w14:textId="413830ED"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____________________________________________________________________________________</w:t>
      </w:r>
      <w:r w:rsidR="00EB74C6">
        <w:rPr>
          <w:rFonts w:ascii="Arial Narrow" w:hAnsi="Arial Narrow"/>
        </w:rPr>
        <w:t>_________</w:t>
      </w:r>
      <w:r w:rsidRPr="00CA07DA">
        <w:rPr>
          <w:rFonts w:ascii="Arial Narrow" w:hAnsi="Arial Narrow"/>
        </w:rPr>
        <w:t>__</w:t>
      </w:r>
    </w:p>
    <w:p w14:paraId="28E055DD" w14:textId="5E0748CF"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w:t>
      </w:r>
      <w:r w:rsidR="00EB74C6">
        <w:rPr>
          <w:rFonts w:ascii="Arial Narrow" w:hAnsi="Arial Narrow"/>
        </w:rPr>
        <w:t>_________</w:t>
      </w:r>
      <w:r w:rsidRPr="00CA07DA">
        <w:rPr>
          <w:rFonts w:ascii="Arial Narrow" w:hAnsi="Arial Narrow"/>
        </w:rPr>
        <w:t>____</w:t>
      </w:r>
    </w:p>
    <w:p w14:paraId="414ADAEC" w14:textId="68CBEA88"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____________________________________________________________________________________</w:t>
      </w:r>
      <w:r w:rsidR="00EB74C6">
        <w:rPr>
          <w:rFonts w:ascii="Arial Narrow" w:hAnsi="Arial Narrow"/>
        </w:rPr>
        <w:t>_________</w:t>
      </w:r>
      <w:r w:rsidRPr="00CA07DA">
        <w:rPr>
          <w:rFonts w:ascii="Arial Narrow" w:hAnsi="Arial Narrow"/>
        </w:rPr>
        <w:t>__</w:t>
      </w:r>
    </w:p>
    <w:p w14:paraId="6FBD6F31" w14:textId="73CBEBFC"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___________________________________________________________________________________</w:t>
      </w:r>
      <w:r w:rsidR="00EB74C6">
        <w:rPr>
          <w:rFonts w:ascii="Arial Narrow" w:hAnsi="Arial Narrow"/>
        </w:rPr>
        <w:t>_________</w:t>
      </w:r>
      <w:r w:rsidRPr="00CA07DA">
        <w:rPr>
          <w:rFonts w:ascii="Arial Narrow" w:hAnsi="Arial Narrow"/>
        </w:rPr>
        <w:t>___</w:t>
      </w:r>
    </w:p>
    <w:p w14:paraId="515F9460" w14:textId="0A2D555B" w:rsidR="004223F6"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w:t>
      </w:r>
      <w:r w:rsidR="00EB74C6">
        <w:rPr>
          <w:rFonts w:ascii="Arial Narrow" w:hAnsi="Arial Narrow"/>
        </w:rPr>
        <w:t>_________</w:t>
      </w:r>
      <w:r w:rsidRPr="00CA07DA">
        <w:rPr>
          <w:rFonts w:ascii="Arial Narrow" w:hAnsi="Arial Narrow"/>
        </w:rPr>
        <w:t>____</w:t>
      </w:r>
    </w:p>
    <w:p w14:paraId="0CDFDAA6" w14:textId="0076D285" w:rsidR="005A438A" w:rsidRPr="00CA07DA" w:rsidRDefault="0031382C" w:rsidP="007F71E4">
      <w:pPr>
        <w:spacing w:after="0" w:line="360" w:lineRule="auto"/>
        <w:jc w:val="both"/>
        <w:rPr>
          <w:rFonts w:ascii="Arial Narrow" w:hAnsi="Arial Narrow"/>
        </w:rPr>
      </w:pPr>
      <w:r w:rsidRPr="00CA07DA">
        <w:rPr>
          <w:rFonts w:ascii="Arial Narrow" w:hAnsi="Arial Narrow"/>
        </w:rPr>
        <w:t>___________________________________________________________________________________</w:t>
      </w:r>
      <w:r w:rsidR="00CE528D">
        <w:rPr>
          <w:rFonts w:ascii="Arial Narrow" w:hAnsi="Arial Narrow"/>
        </w:rPr>
        <w:t>_________</w:t>
      </w:r>
      <w:r w:rsidRPr="00CA07DA">
        <w:rPr>
          <w:rFonts w:ascii="Arial Narrow" w:hAnsi="Arial Narrow"/>
        </w:rPr>
        <w:t>___</w:t>
      </w:r>
    </w:p>
    <w:p w14:paraId="5EE2828C" w14:textId="5E308268"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Declaration</w:t>
      </w:r>
    </w:p>
    <w:p w14:paraId="72FAD2CD" w14:textId="24605A66" w:rsidR="00951148" w:rsidRDefault="0031382C" w:rsidP="00951148">
      <w:pPr>
        <w:spacing w:after="0" w:line="240" w:lineRule="auto"/>
        <w:jc w:val="both"/>
        <w:rPr>
          <w:rFonts w:ascii="Arial Narrow" w:hAnsi="Arial Narrow"/>
          <w:i/>
          <w:iCs/>
        </w:rPr>
      </w:pPr>
      <w:r w:rsidRPr="002E0172">
        <w:rPr>
          <w:rFonts w:ascii="Arial Narrow" w:hAnsi="Arial Narrow"/>
          <w:i/>
          <w:iCs/>
        </w:rPr>
        <w:t xml:space="preserve">I, the undersigned, hereby apply for recognition as a Trusted Trader under the </w:t>
      </w:r>
      <w:r w:rsidR="00B575E6">
        <w:rPr>
          <w:rFonts w:ascii="Arial Narrow" w:hAnsi="Arial Narrow"/>
          <w:i/>
          <w:iCs/>
        </w:rPr>
        <w:t xml:space="preserve">KEBS </w:t>
      </w:r>
      <w:r w:rsidRPr="002E0172">
        <w:rPr>
          <w:rFonts w:ascii="Arial Narrow" w:hAnsi="Arial Narrow"/>
          <w:i/>
          <w:iCs/>
        </w:rPr>
        <w:t xml:space="preserve">Trusted Trader </w:t>
      </w:r>
      <w:r w:rsidR="00CC2369">
        <w:rPr>
          <w:rFonts w:ascii="Arial Narrow" w:hAnsi="Arial Narrow"/>
          <w:i/>
          <w:iCs/>
        </w:rPr>
        <w:t xml:space="preserve">Verification </w:t>
      </w:r>
      <w:r w:rsidRPr="002E0172">
        <w:rPr>
          <w:rFonts w:ascii="Arial Narrow" w:hAnsi="Arial Narrow"/>
          <w:i/>
          <w:iCs/>
        </w:rPr>
        <w:t>Program</w:t>
      </w:r>
      <w:r w:rsidR="002E0172" w:rsidRPr="002E0172">
        <w:rPr>
          <w:rFonts w:ascii="Arial Narrow" w:hAnsi="Arial Narrow"/>
          <w:i/>
          <w:iCs/>
        </w:rPr>
        <w:t>me</w:t>
      </w:r>
      <w:r w:rsidRPr="002E0172">
        <w:rPr>
          <w:rFonts w:ascii="Arial Narrow" w:hAnsi="Arial Narrow"/>
          <w:i/>
          <w:iCs/>
        </w:rPr>
        <w:t>.</w:t>
      </w:r>
      <w:r w:rsidR="002E0172" w:rsidRPr="002E0172">
        <w:rPr>
          <w:rFonts w:ascii="Arial Narrow" w:hAnsi="Arial Narrow"/>
          <w:i/>
          <w:iCs/>
        </w:rPr>
        <w:t xml:space="preserve"> The information I have availed to </w:t>
      </w:r>
      <w:r w:rsidR="00B575E6">
        <w:rPr>
          <w:rFonts w:ascii="Arial Narrow" w:hAnsi="Arial Narrow"/>
          <w:i/>
          <w:iCs/>
        </w:rPr>
        <w:t>KEBS</w:t>
      </w:r>
      <w:r w:rsidR="002E0172" w:rsidRPr="002E0172">
        <w:rPr>
          <w:rFonts w:ascii="Arial Narrow" w:hAnsi="Arial Narrow"/>
          <w:i/>
          <w:iCs/>
        </w:rPr>
        <w:t xml:space="preserve"> in support of this application is true and correct to the best of my knowledge and is made available on the understanding that </w:t>
      </w:r>
      <w:r w:rsidR="00B575E6">
        <w:rPr>
          <w:rFonts w:ascii="Arial Narrow" w:hAnsi="Arial Narrow"/>
          <w:i/>
          <w:iCs/>
        </w:rPr>
        <w:t>KEBS</w:t>
      </w:r>
      <w:r w:rsidR="002E0172" w:rsidRPr="002E0172">
        <w:rPr>
          <w:rFonts w:ascii="Arial Narrow" w:hAnsi="Arial Narrow"/>
          <w:i/>
          <w:iCs/>
        </w:rPr>
        <w:t xml:space="preserve">, its employees and agents take no responsibility for the accuracy, currency, reliability and correctness of this information and shall have no liability for any loss, damage, cost or expense incurred or arising by reason of any person using or relying on this information and whether caused by reason of any error, negligent act, omission or misrepresentation in this information or otherwise. I have consented to the collection and processing of my personal data by </w:t>
      </w:r>
      <w:r w:rsidR="00B575E6">
        <w:rPr>
          <w:rFonts w:ascii="Arial Narrow" w:hAnsi="Arial Narrow"/>
          <w:i/>
          <w:iCs/>
        </w:rPr>
        <w:t>KEBS</w:t>
      </w:r>
      <w:r w:rsidR="002E0172" w:rsidRPr="002E0172">
        <w:rPr>
          <w:rFonts w:ascii="Arial Narrow" w:hAnsi="Arial Narrow"/>
          <w:i/>
          <w:iCs/>
        </w:rPr>
        <w:t xml:space="preserve"> for the purposes of processing this application and</w:t>
      </w:r>
      <w:r w:rsidR="00A24EC3">
        <w:rPr>
          <w:rFonts w:ascii="Arial Narrow" w:hAnsi="Arial Narrow"/>
          <w:i/>
          <w:iCs/>
        </w:rPr>
        <w:t xml:space="preserve"> providing</w:t>
      </w:r>
      <w:r w:rsidR="002E0172" w:rsidRPr="002E0172">
        <w:rPr>
          <w:rFonts w:ascii="Arial Narrow" w:hAnsi="Arial Narrow"/>
          <w:i/>
          <w:iCs/>
        </w:rPr>
        <w:t xml:space="preserve"> feedback on its outcome. Without prejudice to my constitutional rights, I shall not, unless with lawful authority, disclose any information provided to me by </w:t>
      </w:r>
      <w:r w:rsidR="00B575E6">
        <w:rPr>
          <w:rFonts w:ascii="Arial Narrow" w:hAnsi="Arial Narrow"/>
          <w:i/>
          <w:iCs/>
        </w:rPr>
        <w:t>KEBS</w:t>
      </w:r>
      <w:r w:rsidR="002E0172" w:rsidRPr="002E0172">
        <w:rPr>
          <w:rFonts w:ascii="Arial Narrow" w:hAnsi="Arial Narrow"/>
          <w:i/>
          <w:iCs/>
        </w:rPr>
        <w:t xml:space="preserve"> in relation to this application.</w:t>
      </w:r>
    </w:p>
    <w:p w14:paraId="36E06C29" w14:textId="77777777" w:rsidR="00B575E6" w:rsidRDefault="00B575E6" w:rsidP="00B575E6">
      <w:pPr>
        <w:spacing w:after="0" w:line="240" w:lineRule="auto"/>
        <w:jc w:val="both"/>
        <w:rPr>
          <w:rFonts w:ascii="Arial Narrow" w:hAnsi="Arial Narrow"/>
        </w:rPr>
      </w:pPr>
    </w:p>
    <w:p w14:paraId="0E2DEA8F" w14:textId="0B28CA2A" w:rsidR="004223F6" w:rsidRPr="00B575E6" w:rsidRDefault="0031382C" w:rsidP="00B575E6">
      <w:pPr>
        <w:spacing w:after="0" w:line="360" w:lineRule="auto"/>
        <w:jc w:val="both"/>
        <w:rPr>
          <w:rFonts w:ascii="Arial Narrow" w:hAnsi="Arial Narrow"/>
        </w:rPr>
      </w:pPr>
      <w:r w:rsidRPr="00CA07DA">
        <w:rPr>
          <w:rFonts w:ascii="Arial Narrow" w:hAnsi="Arial Narrow"/>
        </w:rPr>
        <w:t>Name of Authorized Signatory: ___________________________________________________________</w:t>
      </w:r>
      <w:r w:rsidR="00CE528D">
        <w:rPr>
          <w:rFonts w:ascii="Arial Narrow" w:hAnsi="Arial Narrow"/>
        </w:rPr>
        <w:t>__________</w:t>
      </w:r>
      <w:r w:rsidRPr="00CA07DA">
        <w:rPr>
          <w:rFonts w:ascii="Arial Narrow" w:hAnsi="Arial Narrow"/>
        </w:rPr>
        <w:t>__</w:t>
      </w:r>
    </w:p>
    <w:p w14:paraId="128C1F9B" w14:textId="6DAD5595" w:rsidR="004223F6" w:rsidRPr="00CA07DA" w:rsidRDefault="0031382C" w:rsidP="007F71E4">
      <w:pPr>
        <w:spacing w:after="0" w:line="360" w:lineRule="auto"/>
        <w:jc w:val="both"/>
        <w:rPr>
          <w:rFonts w:ascii="Arial Narrow" w:hAnsi="Arial Narrow"/>
        </w:rPr>
      </w:pPr>
      <w:r w:rsidRPr="00CA07DA">
        <w:rPr>
          <w:rFonts w:ascii="Arial Narrow" w:hAnsi="Arial Narrow"/>
        </w:rPr>
        <w:t>Designation: ________________________________________________________________________</w:t>
      </w:r>
      <w:r w:rsidR="00CE528D">
        <w:rPr>
          <w:rFonts w:ascii="Arial Narrow" w:hAnsi="Arial Narrow"/>
        </w:rPr>
        <w:t>__________</w:t>
      </w:r>
      <w:r w:rsidRPr="00CA07DA">
        <w:rPr>
          <w:rFonts w:ascii="Arial Narrow" w:hAnsi="Arial Narrow"/>
        </w:rPr>
        <w:t>___</w:t>
      </w:r>
    </w:p>
    <w:p w14:paraId="24A544DE" w14:textId="3012B5B3" w:rsidR="004223F6" w:rsidRPr="00CA07DA" w:rsidRDefault="0031382C" w:rsidP="007F71E4">
      <w:pPr>
        <w:spacing w:after="0" w:line="360" w:lineRule="auto"/>
        <w:jc w:val="both"/>
        <w:rPr>
          <w:rFonts w:ascii="Arial Narrow" w:hAnsi="Arial Narrow"/>
        </w:rPr>
      </w:pPr>
      <w:r w:rsidRPr="00CA07DA">
        <w:rPr>
          <w:rFonts w:ascii="Arial Narrow" w:hAnsi="Arial Narrow"/>
        </w:rPr>
        <w:t>Signature: ___________________________________________________________________________</w:t>
      </w:r>
      <w:r w:rsidR="00CE528D">
        <w:rPr>
          <w:rFonts w:ascii="Arial Narrow" w:hAnsi="Arial Narrow"/>
        </w:rPr>
        <w:t>__________</w:t>
      </w:r>
      <w:r w:rsidRPr="00CA07DA">
        <w:rPr>
          <w:rFonts w:ascii="Arial Narrow" w:hAnsi="Arial Narrow"/>
        </w:rPr>
        <w:t>__</w:t>
      </w:r>
    </w:p>
    <w:p w14:paraId="734FBE07" w14:textId="4656B713" w:rsidR="004223F6" w:rsidRPr="00CA07DA" w:rsidRDefault="0031382C" w:rsidP="007F71E4">
      <w:pPr>
        <w:spacing w:after="0" w:line="360" w:lineRule="auto"/>
        <w:jc w:val="both"/>
        <w:rPr>
          <w:rFonts w:ascii="Arial Narrow" w:hAnsi="Arial Narrow"/>
        </w:rPr>
      </w:pPr>
      <w:r w:rsidRPr="00CA07DA">
        <w:rPr>
          <w:rFonts w:ascii="Arial Narrow" w:hAnsi="Arial Narrow"/>
        </w:rPr>
        <w:t>Date: _______________________________________________________________________________</w:t>
      </w:r>
      <w:r w:rsidR="00CE528D">
        <w:rPr>
          <w:rFonts w:ascii="Arial Narrow" w:hAnsi="Arial Narrow"/>
        </w:rPr>
        <w:t>__________</w:t>
      </w:r>
      <w:r w:rsidRPr="00CA07DA">
        <w:rPr>
          <w:rFonts w:ascii="Arial Narrow" w:hAnsi="Arial Narrow"/>
        </w:rPr>
        <w:t>__</w:t>
      </w:r>
    </w:p>
    <w:p w14:paraId="553A1A63" w14:textId="35E8580C" w:rsidR="004223F6" w:rsidRPr="00CA07DA" w:rsidRDefault="0031382C" w:rsidP="007F71E4">
      <w:pPr>
        <w:pStyle w:val="Heading2"/>
        <w:numPr>
          <w:ilvl w:val="0"/>
          <w:numId w:val="7"/>
        </w:numPr>
        <w:spacing w:before="0" w:line="360" w:lineRule="auto"/>
        <w:jc w:val="both"/>
        <w:rPr>
          <w:rFonts w:ascii="Franklin Gothic Medium" w:hAnsi="Franklin Gothic Medium"/>
          <w:b w:val="0"/>
          <w:bCs w:val="0"/>
          <w:color w:val="1791FF"/>
          <w:sz w:val="24"/>
          <w:szCs w:val="24"/>
        </w:rPr>
      </w:pPr>
      <w:r w:rsidRPr="00CA07DA">
        <w:rPr>
          <w:rFonts w:ascii="Franklin Gothic Medium" w:hAnsi="Franklin Gothic Medium"/>
          <w:b w:val="0"/>
          <w:bCs w:val="0"/>
          <w:color w:val="1791FF"/>
          <w:sz w:val="24"/>
          <w:szCs w:val="24"/>
        </w:rPr>
        <w:t>For Official Use Only</w:t>
      </w:r>
    </w:p>
    <w:p w14:paraId="31132DF2" w14:textId="026AB5D0" w:rsidR="004223F6" w:rsidRPr="00CA07DA" w:rsidRDefault="0031382C" w:rsidP="007F71E4">
      <w:pPr>
        <w:spacing w:after="0" w:line="360" w:lineRule="auto"/>
        <w:jc w:val="both"/>
        <w:rPr>
          <w:rFonts w:ascii="Arial Narrow" w:hAnsi="Arial Narrow"/>
        </w:rPr>
      </w:pPr>
      <w:r w:rsidRPr="00CA07DA">
        <w:rPr>
          <w:rFonts w:ascii="Arial Narrow" w:hAnsi="Arial Narrow"/>
        </w:rPr>
        <w:t>Application Reference No.: _____________________________________________________________</w:t>
      </w:r>
      <w:r w:rsidR="00CE528D">
        <w:rPr>
          <w:rFonts w:ascii="Arial Narrow" w:hAnsi="Arial Narrow"/>
        </w:rPr>
        <w:t>__________</w:t>
      </w:r>
      <w:r w:rsidRPr="00CA07DA">
        <w:rPr>
          <w:rFonts w:ascii="Arial Narrow" w:hAnsi="Arial Narrow"/>
        </w:rPr>
        <w:t>___</w:t>
      </w:r>
    </w:p>
    <w:p w14:paraId="47D6588F" w14:textId="603CF20B" w:rsidR="004223F6" w:rsidRPr="00CA07DA" w:rsidRDefault="0031382C" w:rsidP="007F71E4">
      <w:pPr>
        <w:spacing w:after="0" w:line="360" w:lineRule="auto"/>
        <w:jc w:val="both"/>
        <w:rPr>
          <w:rFonts w:ascii="Arial Narrow" w:hAnsi="Arial Narrow"/>
        </w:rPr>
      </w:pPr>
      <w:r w:rsidRPr="00CA07DA">
        <w:rPr>
          <w:rFonts w:ascii="Arial Narrow" w:hAnsi="Arial Narrow"/>
        </w:rPr>
        <w:t>Date Received: ______________________________________________________________________</w:t>
      </w:r>
      <w:r w:rsidR="00CE528D">
        <w:rPr>
          <w:rFonts w:ascii="Arial Narrow" w:hAnsi="Arial Narrow"/>
        </w:rPr>
        <w:t>__________</w:t>
      </w:r>
      <w:r w:rsidRPr="00CA07DA">
        <w:rPr>
          <w:rFonts w:ascii="Arial Narrow" w:hAnsi="Arial Narrow"/>
        </w:rPr>
        <w:t>___</w:t>
      </w:r>
    </w:p>
    <w:p w14:paraId="05102FE8" w14:textId="278B5EF8" w:rsidR="004223F6" w:rsidRPr="00CA07DA" w:rsidRDefault="0031382C" w:rsidP="007F71E4">
      <w:pPr>
        <w:spacing w:after="0" w:line="360" w:lineRule="auto"/>
        <w:jc w:val="both"/>
        <w:rPr>
          <w:rFonts w:ascii="Arial Narrow" w:hAnsi="Arial Narrow"/>
        </w:rPr>
      </w:pPr>
      <w:r w:rsidRPr="00CA07DA">
        <w:rPr>
          <w:rFonts w:ascii="Arial Narrow" w:hAnsi="Arial Narrow"/>
        </w:rPr>
        <w:t>Received By (Name &amp; Signature): ________________________________________________________</w:t>
      </w:r>
      <w:r w:rsidR="00CE528D">
        <w:rPr>
          <w:rFonts w:ascii="Arial Narrow" w:hAnsi="Arial Narrow"/>
        </w:rPr>
        <w:t>__________</w:t>
      </w:r>
      <w:r w:rsidRPr="00CA07DA">
        <w:rPr>
          <w:rFonts w:ascii="Arial Narrow" w:hAnsi="Arial Narrow"/>
        </w:rPr>
        <w:t>__</w:t>
      </w:r>
    </w:p>
    <w:p w14:paraId="590A9578" w14:textId="737B579A" w:rsidR="004223F6" w:rsidRPr="00CA07DA" w:rsidRDefault="0031382C" w:rsidP="007F71E4">
      <w:pPr>
        <w:spacing w:after="0" w:line="360" w:lineRule="auto"/>
        <w:jc w:val="both"/>
        <w:rPr>
          <w:rFonts w:ascii="Arial Narrow" w:hAnsi="Arial Narrow"/>
        </w:rPr>
      </w:pPr>
      <w:r w:rsidRPr="00CA07DA">
        <w:rPr>
          <w:rFonts w:ascii="Arial Narrow" w:hAnsi="Arial Narrow"/>
        </w:rPr>
        <w:t>Remarks: __________________________________________________________________________</w:t>
      </w:r>
      <w:r w:rsidR="00CE528D">
        <w:rPr>
          <w:rFonts w:ascii="Arial Narrow" w:hAnsi="Arial Narrow"/>
        </w:rPr>
        <w:t>__________</w:t>
      </w:r>
      <w:r w:rsidRPr="00CA07DA">
        <w:rPr>
          <w:rFonts w:ascii="Arial Narrow" w:hAnsi="Arial Narrow"/>
        </w:rPr>
        <w:t>___</w:t>
      </w:r>
    </w:p>
    <w:p w14:paraId="061513A9" w14:textId="77777777" w:rsidR="004223F6" w:rsidRPr="00CA07DA" w:rsidRDefault="0031382C" w:rsidP="007F71E4">
      <w:pPr>
        <w:spacing w:after="0" w:line="360" w:lineRule="auto"/>
        <w:jc w:val="both"/>
        <w:rPr>
          <w:rFonts w:ascii="Arial Narrow" w:hAnsi="Arial Narrow"/>
        </w:rPr>
      </w:pPr>
      <w:r w:rsidRPr="00CA07DA">
        <w:rPr>
          <w:rFonts w:ascii="Arial Narrow" w:hAnsi="Arial Narrow"/>
        </w:rPr>
        <w:t xml:space="preserve">Decision:   </w:t>
      </w:r>
      <w:r w:rsidRPr="00CA07DA">
        <w:rPr>
          <w:rFonts w:ascii="Segoe UI Symbol" w:hAnsi="Segoe UI Symbol" w:cs="Segoe UI Symbol"/>
        </w:rPr>
        <w:t>☐</w:t>
      </w:r>
      <w:r w:rsidRPr="00CA07DA">
        <w:rPr>
          <w:rFonts w:ascii="Arial Narrow" w:hAnsi="Arial Narrow"/>
        </w:rPr>
        <w:t xml:space="preserve"> Approved   </w:t>
      </w:r>
      <w:r w:rsidRPr="00CA07DA">
        <w:rPr>
          <w:rFonts w:ascii="Segoe UI Symbol" w:hAnsi="Segoe UI Symbol" w:cs="Segoe UI Symbol"/>
        </w:rPr>
        <w:t>☐</w:t>
      </w:r>
      <w:r w:rsidRPr="00CA07DA">
        <w:rPr>
          <w:rFonts w:ascii="Arial Narrow" w:hAnsi="Arial Narrow"/>
        </w:rPr>
        <w:t xml:space="preserve"> Rejected</w:t>
      </w:r>
    </w:p>
    <w:p w14:paraId="05D0C60A" w14:textId="0335A5E3" w:rsidR="009362E6" w:rsidRPr="00CA07DA" w:rsidRDefault="0031382C" w:rsidP="007F71E4">
      <w:pPr>
        <w:spacing w:after="0" w:line="360" w:lineRule="auto"/>
        <w:jc w:val="both"/>
        <w:rPr>
          <w:rFonts w:ascii="Arial Narrow" w:hAnsi="Arial Narrow"/>
        </w:rPr>
      </w:pPr>
      <w:r w:rsidRPr="00CA07DA">
        <w:rPr>
          <w:rFonts w:ascii="Arial Narrow" w:hAnsi="Arial Narrow"/>
        </w:rPr>
        <w:t>Authorized Officer: ______________________________________________</w:t>
      </w:r>
      <w:r w:rsidR="00CE528D">
        <w:rPr>
          <w:rFonts w:ascii="Arial Narrow" w:hAnsi="Arial Narrow"/>
        </w:rPr>
        <w:t>___</w:t>
      </w:r>
      <w:r w:rsidRPr="00CA07DA">
        <w:rPr>
          <w:rFonts w:ascii="Arial Narrow" w:hAnsi="Arial Narrow"/>
        </w:rPr>
        <w:t>___</w:t>
      </w:r>
      <w:r w:rsidR="00244C47" w:rsidRPr="00CA07DA">
        <w:rPr>
          <w:rFonts w:ascii="Arial Narrow" w:hAnsi="Arial Narrow"/>
        </w:rPr>
        <w:t>_ Date</w:t>
      </w:r>
      <w:r w:rsidRPr="00CA07DA">
        <w:rPr>
          <w:rFonts w:ascii="Arial Narrow" w:hAnsi="Arial Narrow"/>
        </w:rPr>
        <w:t>: ____________</w:t>
      </w:r>
      <w:r w:rsidR="00CE528D">
        <w:rPr>
          <w:rFonts w:ascii="Arial Narrow" w:hAnsi="Arial Narrow"/>
        </w:rPr>
        <w:t>________</w:t>
      </w:r>
      <w:r w:rsidRPr="00CA07DA">
        <w:rPr>
          <w:rFonts w:ascii="Arial Narrow" w:hAnsi="Arial Narrow"/>
        </w:rPr>
        <w:t>__</w:t>
      </w:r>
    </w:p>
    <w:p w14:paraId="6E5939B8" w14:textId="77777777" w:rsidR="009362E6" w:rsidRPr="00CA07DA" w:rsidRDefault="009362E6" w:rsidP="007F71E4">
      <w:pPr>
        <w:spacing w:after="0" w:line="360" w:lineRule="auto"/>
        <w:jc w:val="both"/>
        <w:rPr>
          <w:rFonts w:ascii="Arial Narrow" w:hAnsi="Arial Narrow"/>
        </w:rPr>
      </w:pPr>
    </w:p>
    <w:p w14:paraId="6EF25870" w14:textId="77777777" w:rsidR="004429A2" w:rsidRDefault="004429A2" w:rsidP="007F71E4">
      <w:pPr>
        <w:pStyle w:val="Heading2"/>
        <w:spacing w:before="0" w:line="240" w:lineRule="auto"/>
        <w:jc w:val="both"/>
        <w:rPr>
          <w:rFonts w:ascii="Franklin Gothic Medium" w:hAnsi="Franklin Gothic Medium"/>
          <w:b w:val="0"/>
          <w:bCs w:val="0"/>
          <w:color w:val="1791FF"/>
          <w:sz w:val="22"/>
          <w:szCs w:val="22"/>
        </w:rPr>
      </w:pPr>
    </w:p>
    <w:p w14:paraId="104038F5" w14:textId="77777777" w:rsidR="004429A2" w:rsidRDefault="004429A2" w:rsidP="007F71E4">
      <w:pPr>
        <w:pStyle w:val="Heading2"/>
        <w:spacing w:before="0" w:line="240" w:lineRule="auto"/>
        <w:jc w:val="both"/>
        <w:rPr>
          <w:rFonts w:ascii="Franklin Gothic Medium" w:hAnsi="Franklin Gothic Medium"/>
          <w:b w:val="0"/>
          <w:bCs w:val="0"/>
          <w:color w:val="1791FF"/>
          <w:sz w:val="22"/>
          <w:szCs w:val="22"/>
        </w:rPr>
      </w:pPr>
    </w:p>
    <w:p w14:paraId="46814F9F" w14:textId="77777777" w:rsidR="004429A2" w:rsidRDefault="004429A2" w:rsidP="007F71E4">
      <w:pPr>
        <w:pStyle w:val="Heading2"/>
        <w:spacing w:before="0" w:line="240" w:lineRule="auto"/>
        <w:jc w:val="both"/>
        <w:rPr>
          <w:rFonts w:ascii="Franklin Gothic Medium" w:hAnsi="Franklin Gothic Medium"/>
          <w:b w:val="0"/>
          <w:bCs w:val="0"/>
          <w:color w:val="1791FF"/>
          <w:sz w:val="22"/>
          <w:szCs w:val="22"/>
        </w:rPr>
      </w:pPr>
    </w:p>
    <w:p w14:paraId="2D6920D5" w14:textId="77777777" w:rsidR="004429A2" w:rsidRDefault="004429A2" w:rsidP="007F71E4">
      <w:pPr>
        <w:pStyle w:val="Heading2"/>
        <w:spacing w:before="0" w:line="240" w:lineRule="auto"/>
        <w:jc w:val="both"/>
        <w:rPr>
          <w:rFonts w:ascii="Franklin Gothic Medium" w:hAnsi="Franklin Gothic Medium"/>
          <w:b w:val="0"/>
          <w:bCs w:val="0"/>
          <w:color w:val="1791FF"/>
          <w:sz w:val="22"/>
          <w:szCs w:val="22"/>
        </w:rPr>
      </w:pPr>
    </w:p>
    <w:p w14:paraId="43D5061C" w14:textId="77777777" w:rsidR="004429A2" w:rsidRDefault="004429A2" w:rsidP="007F71E4">
      <w:pPr>
        <w:pStyle w:val="Heading2"/>
        <w:spacing w:before="0" w:line="240" w:lineRule="auto"/>
        <w:jc w:val="both"/>
        <w:rPr>
          <w:rFonts w:ascii="Franklin Gothic Medium" w:hAnsi="Franklin Gothic Medium"/>
          <w:b w:val="0"/>
          <w:bCs w:val="0"/>
          <w:color w:val="1791FF"/>
          <w:sz w:val="22"/>
          <w:szCs w:val="22"/>
        </w:rPr>
      </w:pPr>
    </w:p>
    <w:p w14:paraId="58A35ECC" w14:textId="4FFC0DEE" w:rsidR="001B35DF" w:rsidRPr="004429A2" w:rsidRDefault="0031382C" w:rsidP="004429A2">
      <w:pPr>
        <w:pStyle w:val="Heading2"/>
        <w:spacing w:before="0" w:line="240" w:lineRule="auto"/>
        <w:jc w:val="both"/>
        <w:rPr>
          <w:rFonts w:ascii="Franklin Gothic Medium" w:hAnsi="Franklin Gothic Medium"/>
          <w:b w:val="0"/>
          <w:bCs w:val="0"/>
          <w:color w:val="1791FF"/>
          <w:sz w:val="22"/>
          <w:szCs w:val="22"/>
        </w:rPr>
      </w:pPr>
      <w:r w:rsidRPr="00CA07DA">
        <w:rPr>
          <w:rFonts w:ascii="Franklin Gothic Medium" w:hAnsi="Franklin Gothic Medium"/>
          <w:b w:val="0"/>
          <w:bCs w:val="0"/>
          <w:color w:val="1791FF"/>
          <w:sz w:val="22"/>
          <w:szCs w:val="22"/>
        </w:rPr>
        <w:t>EXPLANATION OF KEY TERMS</w:t>
      </w:r>
    </w:p>
    <w:p w14:paraId="2CDBF2EC" w14:textId="641A92FE" w:rsidR="004223F6" w:rsidRPr="00CA07DA" w:rsidRDefault="0031382C" w:rsidP="007F71E4">
      <w:pPr>
        <w:pStyle w:val="NormalWeb"/>
        <w:spacing w:beforeAutospacing="0" w:afterAutospacing="0"/>
        <w:jc w:val="both"/>
        <w:rPr>
          <w:rFonts w:ascii="Arial Narrow" w:hAnsi="Arial Narrow"/>
          <w:i/>
          <w:iCs/>
          <w:sz w:val="22"/>
          <w:szCs w:val="22"/>
          <w:lang w:val="en-GB"/>
        </w:rPr>
      </w:pPr>
      <w:r w:rsidRPr="00CA07DA">
        <w:rPr>
          <w:rFonts w:ascii="Franklin Gothic Medium" w:eastAsiaTheme="majorEastAsia" w:hAnsi="Franklin Gothic Medium" w:cstheme="majorBidi"/>
          <w:i/>
          <w:iCs/>
          <w:color w:val="1791FF"/>
          <w:sz w:val="22"/>
          <w:szCs w:val="22"/>
          <w:lang w:val="en-GB" w:eastAsia="en-US"/>
        </w:rPr>
        <w:t>1. Physical Address</w:t>
      </w:r>
      <w:r w:rsidR="002B251F" w:rsidRPr="00CA07DA">
        <w:rPr>
          <w:rFonts w:ascii="Franklin Gothic Medium" w:eastAsiaTheme="majorEastAsia" w:hAnsi="Franklin Gothic Medium" w:cstheme="majorBidi"/>
          <w:i/>
          <w:iCs/>
          <w:color w:val="1791FF"/>
          <w:sz w:val="22"/>
          <w:szCs w:val="22"/>
          <w:lang w:val="en-GB" w:eastAsia="en-US"/>
        </w:rPr>
        <w:t>:</w:t>
      </w:r>
      <w:r w:rsidRPr="00CA07DA">
        <w:rPr>
          <w:rFonts w:ascii="Arial Narrow" w:eastAsiaTheme="majorEastAsia" w:hAnsi="Arial Narrow" w:cstheme="majorBidi"/>
          <w:b/>
          <w:bCs/>
          <w:i/>
          <w:iCs/>
          <w:color w:val="1791FF"/>
          <w:sz w:val="22"/>
          <w:szCs w:val="22"/>
          <w:lang w:val="en-GB" w:eastAsia="en-US"/>
        </w:rPr>
        <w:t xml:space="preserve"> </w:t>
      </w:r>
      <w:r w:rsidRPr="00CA07DA">
        <w:rPr>
          <w:rFonts w:ascii="Arial Narrow" w:hAnsi="Arial Narrow"/>
          <w:i/>
          <w:iCs/>
          <w:sz w:val="22"/>
          <w:szCs w:val="22"/>
          <w:lang w:val="en-GB"/>
        </w:rPr>
        <w:t xml:space="preserve">The actual location where your business is situated (building, plot, street, town). This is the place KEBS may visit. </w:t>
      </w:r>
    </w:p>
    <w:p w14:paraId="0D03221A" w14:textId="6A85FF59" w:rsidR="004223F6" w:rsidRPr="00CA07DA" w:rsidRDefault="0031382C" w:rsidP="007F71E4">
      <w:pPr>
        <w:pStyle w:val="NormalWeb"/>
        <w:spacing w:beforeAutospacing="0" w:afterAutospacing="0"/>
        <w:jc w:val="both"/>
        <w:rPr>
          <w:rFonts w:ascii="Arial Narrow" w:hAnsi="Arial Narrow"/>
          <w:i/>
          <w:iCs/>
          <w:sz w:val="22"/>
          <w:szCs w:val="22"/>
          <w:lang w:val="en-GB"/>
        </w:rPr>
      </w:pPr>
      <w:r w:rsidRPr="00CA07DA">
        <w:rPr>
          <w:rFonts w:ascii="Franklin Gothic Medium" w:eastAsiaTheme="majorEastAsia" w:hAnsi="Franklin Gothic Medium" w:cstheme="majorBidi"/>
          <w:i/>
          <w:iCs/>
          <w:color w:val="1791FF"/>
          <w:sz w:val="22"/>
          <w:szCs w:val="22"/>
          <w:lang w:val="en-GB" w:eastAsia="en-US"/>
        </w:rPr>
        <w:t>2. Business (Postal) Address</w:t>
      </w:r>
      <w:r w:rsidR="002B251F" w:rsidRPr="00CA07DA">
        <w:rPr>
          <w:rFonts w:ascii="Franklin Gothic Medium" w:eastAsiaTheme="majorEastAsia" w:hAnsi="Franklin Gothic Medium" w:cstheme="majorBidi"/>
          <w:i/>
          <w:iCs/>
          <w:color w:val="1791FF"/>
          <w:sz w:val="22"/>
          <w:szCs w:val="22"/>
          <w:lang w:val="en-GB" w:eastAsia="en-US"/>
        </w:rPr>
        <w:t>:</w:t>
      </w:r>
      <w:r w:rsidRPr="00CA07DA">
        <w:rPr>
          <w:rFonts w:ascii="Arial Narrow" w:eastAsiaTheme="majorEastAsia" w:hAnsi="Arial Narrow" w:cstheme="majorBidi"/>
          <w:b/>
          <w:bCs/>
          <w:i/>
          <w:iCs/>
          <w:color w:val="1791FF"/>
          <w:sz w:val="22"/>
          <w:szCs w:val="22"/>
          <w:lang w:val="en-GB" w:eastAsia="en-US"/>
        </w:rPr>
        <w:t xml:space="preserve"> </w:t>
      </w:r>
      <w:r w:rsidRPr="00CA07DA">
        <w:rPr>
          <w:rFonts w:ascii="Arial Narrow" w:hAnsi="Arial Narrow"/>
          <w:i/>
          <w:iCs/>
          <w:sz w:val="22"/>
          <w:szCs w:val="22"/>
          <w:lang w:val="en-GB"/>
        </w:rPr>
        <w:t>The official address used for your business operations and correspondence.</w:t>
      </w:r>
    </w:p>
    <w:p w14:paraId="4C3FF52B" w14:textId="31A1FACF" w:rsidR="004223F6" w:rsidRPr="00CA07DA" w:rsidRDefault="0031382C" w:rsidP="007F71E4">
      <w:pPr>
        <w:pStyle w:val="NormalWeb"/>
        <w:spacing w:beforeAutospacing="0" w:afterAutospacing="0"/>
        <w:jc w:val="both"/>
        <w:rPr>
          <w:rFonts w:ascii="Arial Narrow" w:hAnsi="Arial Narrow"/>
          <w:i/>
          <w:iCs/>
          <w:sz w:val="22"/>
          <w:szCs w:val="22"/>
          <w:lang w:val="en-GB"/>
        </w:rPr>
      </w:pPr>
      <w:r w:rsidRPr="00CA07DA">
        <w:rPr>
          <w:rFonts w:ascii="Franklin Gothic Medium" w:eastAsiaTheme="majorEastAsia" w:hAnsi="Franklin Gothic Medium" w:cstheme="majorBidi"/>
          <w:i/>
          <w:iCs/>
          <w:color w:val="1791FF"/>
          <w:sz w:val="22"/>
          <w:szCs w:val="22"/>
          <w:lang w:val="en-GB" w:eastAsia="en-US"/>
        </w:rPr>
        <w:t>3. Geographical Coverage</w:t>
      </w:r>
      <w:r w:rsidR="002B251F" w:rsidRPr="00CA07DA">
        <w:rPr>
          <w:rFonts w:ascii="Franklin Gothic Medium" w:eastAsiaTheme="majorEastAsia" w:hAnsi="Franklin Gothic Medium" w:cstheme="majorBidi"/>
          <w:i/>
          <w:iCs/>
          <w:color w:val="1791FF"/>
          <w:sz w:val="22"/>
          <w:szCs w:val="22"/>
          <w:lang w:val="en-GB" w:eastAsia="en-US"/>
        </w:rPr>
        <w:t>:</w:t>
      </w:r>
      <w:r w:rsidRPr="00CA07DA">
        <w:rPr>
          <w:rFonts w:ascii="Arial Narrow" w:hAnsi="Arial Narrow"/>
          <w:i/>
          <w:iCs/>
          <w:color w:val="1791FF"/>
          <w:sz w:val="22"/>
          <w:szCs w:val="22"/>
          <w:lang w:val="en-GB"/>
        </w:rPr>
        <w:t xml:space="preserve"> </w:t>
      </w:r>
      <w:r w:rsidRPr="00CA07DA">
        <w:rPr>
          <w:rFonts w:ascii="Arial Narrow" w:hAnsi="Arial Narrow"/>
          <w:i/>
          <w:iCs/>
          <w:sz w:val="22"/>
          <w:szCs w:val="22"/>
          <w:lang w:val="en-GB"/>
        </w:rPr>
        <w:t>The areas or regions where your business carries out the trading activities being verified (e.g. counties in Kenya, or countries for import/</w:t>
      </w:r>
      <w:r w:rsidRPr="00A40165">
        <w:rPr>
          <w:rFonts w:ascii="Arial Narrow" w:hAnsi="Arial Narrow"/>
          <w:sz w:val="22"/>
          <w:szCs w:val="22"/>
          <w:lang w:val="en-GB"/>
        </w:rPr>
        <w:t xml:space="preserve">export). </w:t>
      </w:r>
      <w:r w:rsidRPr="00A40165">
        <w:rPr>
          <w:rStyle w:val="Emphasis"/>
          <w:rFonts w:ascii="Arial Narrow" w:hAnsi="Arial Narrow"/>
          <w:sz w:val="22"/>
          <w:szCs w:val="22"/>
          <w:lang w:val="en-GB"/>
        </w:rPr>
        <w:t>Example: Nairobi, Mombasa and Kisumu counties.</w:t>
      </w:r>
    </w:p>
    <w:p w14:paraId="6F5900C1" w14:textId="15B2162D" w:rsidR="004223F6" w:rsidRPr="00CA07DA" w:rsidRDefault="006B4E03" w:rsidP="007F71E4">
      <w:pPr>
        <w:pStyle w:val="NormalWeb"/>
        <w:spacing w:beforeAutospacing="0" w:afterAutospacing="0"/>
        <w:jc w:val="both"/>
        <w:rPr>
          <w:rFonts w:ascii="Arial Narrow" w:hAnsi="Arial Narrow"/>
          <w:i/>
          <w:iCs/>
          <w:sz w:val="22"/>
          <w:szCs w:val="22"/>
          <w:lang w:val="en-GB"/>
        </w:rPr>
      </w:pPr>
      <w:r>
        <w:rPr>
          <w:rFonts w:ascii="Franklin Gothic Medium" w:eastAsiaTheme="majorEastAsia" w:hAnsi="Franklin Gothic Medium" w:cstheme="majorBidi"/>
          <w:i/>
          <w:iCs/>
          <w:color w:val="1791FF"/>
          <w:sz w:val="22"/>
          <w:szCs w:val="22"/>
          <w:lang w:val="en-GB" w:eastAsia="en-US"/>
        </w:rPr>
        <w:t>4</w:t>
      </w:r>
      <w:r w:rsidR="0031382C" w:rsidRPr="00CA07DA">
        <w:rPr>
          <w:rFonts w:ascii="Franklin Gothic Medium" w:eastAsiaTheme="majorEastAsia" w:hAnsi="Franklin Gothic Medium" w:cstheme="majorBidi"/>
          <w:i/>
          <w:iCs/>
          <w:color w:val="1791FF"/>
          <w:sz w:val="22"/>
          <w:szCs w:val="22"/>
          <w:lang w:val="en-GB" w:eastAsia="en-US"/>
        </w:rPr>
        <w:t>. Internal Control</w:t>
      </w:r>
      <w:r w:rsidR="002B251F" w:rsidRPr="00CA07DA">
        <w:rPr>
          <w:rFonts w:ascii="Franklin Gothic Medium" w:eastAsiaTheme="majorEastAsia" w:hAnsi="Franklin Gothic Medium" w:cstheme="majorBidi"/>
          <w:i/>
          <w:iCs/>
          <w:color w:val="1791FF"/>
          <w:sz w:val="22"/>
          <w:szCs w:val="22"/>
          <w:lang w:val="en-GB" w:eastAsia="en-US"/>
        </w:rPr>
        <w:t>:</w:t>
      </w:r>
      <w:r w:rsidR="0031382C" w:rsidRPr="00CA07DA">
        <w:rPr>
          <w:rFonts w:ascii="Arial Narrow" w:eastAsiaTheme="majorEastAsia" w:hAnsi="Arial Narrow" w:cstheme="majorBidi"/>
          <w:b/>
          <w:bCs/>
          <w:i/>
          <w:iCs/>
          <w:color w:val="1791FF"/>
          <w:sz w:val="22"/>
          <w:szCs w:val="22"/>
          <w:lang w:val="en-GB" w:eastAsia="en-US"/>
        </w:rPr>
        <w:t xml:space="preserve"> </w:t>
      </w:r>
      <w:r w:rsidR="0031382C" w:rsidRPr="00CA07DA">
        <w:rPr>
          <w:rFonts w:ascii="Arial Narrow" w:hAnsi="Arial Narrow"/>
          <w:i/>
          <w:iCs/>
          <w:sz w:val="22"/>
          <w:szCs w:val="22"/>
          <w:lang w:val="en-GB"/>
        </w:rPr>
        <w:t xml:space="preserve">Documented rules and procedures your business uses to keep accurate records, prevent errors, detect fraud, and ensure goods are safely stored and handled. Example: </w:t>
      </w:r>
      <w:r w:rsidR="005061DC">
        <w:rPr>
          <w:rFonts w:ascii="Arial Narrow" w:hAnsi="Arial Narrow"/>
          <w:i/>
          <w:iCs/>
          <w:sz w:val="22"/>
          <w:szCs w:val="22"/>
          <w:lang w:val="en-GB"/>
        </w:rPr>
        <w:t>r</w:t>
      </w:r>
      <w:r w:rsidR="00DB16B5" w:rsidRPr="00CA07DA">
        <w:rPr>
          <w:rFonts w:ascii="Arial Narrow" w:hAnsi="Arial Narrow"/>
          <w:i/>
          <w:iCs/>
          <w:sz w:val="22"/>
          <w:szCs w:val="22"/>
          <w:lang w:val="en-GB"/>
        </w:rPr>
        <w:t>egular stock checks,</w:t>
      </w:r>
      <w:r w:rsidR="0031382C" w:rsidRPr="00CA07DA">
        <w:rPr>
          <w:rFonts w:ascii="Arial Narrow" w:hAnsi="Arial Narrow"/>
          <w:i/>
          <w:iCs/>
          <w:sz w:val="22"/>
          <w:szCs w:val="22"/>
          <w:lang w:val="en-GB"/>
        </w:rPr>
        <w:t xml:space="preserve"> signed delivery records, and secure warehouse access.</w:t>
      </w:r>
    </w:p>
    <w:p w14:paraId="447EE5CC" w14:textId="77777777" w:rsidR="004223F6" w:rsidRDefault="004223F6" w:rsidP="007F71E4">
      <w:pPr>
        <w:tabs>
          <w:tab w:val="left" w:pos="720"/>
        </w:tabs>
        <w:spacing w:after="0" w:line="240" w:lineRule="auto"/>
        <w:jc w:val="both"/>
        <w:rPr>
          <w:rFonts w:ascii="Arial Narrow" w:hAnsi="Arial Narrow"/>
        </w:rPr>
      </w:pPr>
    </w:p>
    <w:p w14:paraId="253A579D" w14:textId="77777777" w:rsidR="00CE528D" w:rsidRPr="00CA07DA" w:rsidRDefault="00CE528D" w:rsidP="007F71E4">
      <w:pPr>
        <w:tabs>
          <w:tab w:val="left" w:pos="720"/>
        </w:tabs>
        <w:spacing w:after="0" w:line="240" w:lineRule="auto"/>
        <w:jc w:val="both"/>
        <w:rPr>
          <w:rFonts w:ascii="Arial Narrow" w:hAnsi="Arial Narrow"/>
        </w:rPr>
      </w:pPr>
    </w:p>
    <w:p w14:paraId="3E224026" w14:textId="1498346C" w:rsidR="0089436F" w:rsidRPr="0089436F" w:rsidRDefault="0089436F" w:rsidP="0089436F">
      <w:pPr>
        <w:pStyle w:val="Heading2"/>
        <w:spacing w:before="0" w:line="240" w:lineRule="auto"/>
        <w:jc w:val="both"/>
        <w:rPr>
          <w:rFonts w:ascii="Franklin Gothic Medium" w:hAnsi="Franklin Gothic Medium"/>
          <w:b w:val="0"/>
          <w:bCs w:val="0"/>
          <w:color w:val="1791FF"/>
          <w:sz w:val="22"/>
          <w:szCs w:val="22"/>
        </w:rPr>
      </w:pPr>
      <w:r>
        <w:rPr>
          <w:rFonts w:ascii="Franklin Gothic Medium" w:hAnsi="Franklin Gothic Medium"/>
          <w:b w:val="0"/>
          <w:bCs w:val="0"/>
          <w:color w:val="1791FF"/>
          <w:sz w:val="22"/>
          <w:szCs w:val="22"/>
        </w:rPr>
        <w:t>DATA PR</w:t>
      </w:r>
      <w:r w:rsidR="0010781C">
        <w:rPr>
          <w:rFonts w:ascii="Franklin Gothic Medium" w:hAnsi="Franklin Gothic Medium"/>
          <w:b w:val="0"/>
          <w:bCs w:val="0"/>
          <w:color w:val="1791FF"/>
          <w:sz w:val="22"/>
          <w:szCs w:val="22"/>
        </w:rPr>
        <w:t>IVACY</w:t>
      </w:r>
      <w:r>
        <w:rPr>
          <w:rFonts w:ascii="Franklin Gothic Medium" w:hAnsi="Franklin Gothic Medium"/>
          <w:b w:val="0"/>
          <w:bCs w:val="0"/>
          <w:color w:val="1791FF"/>
          <w:sz w:val="22"/>
          <w:szCs w:val="22"/>
        </w:rPr>
        <w:t xml:space="preserve"> STATEMENT</w:t>
      </w:r>
    </w:p>
    <w:p w14:paraId="63A31252" w14:textId="77777777" w:rsidR="0089436F" w:rsidRDefault="0089436F" w:rsidP="00866A7A">
      <w:pPr>
        <w:spacing w:after="0" w:line="240" w:lineRule="auto"/>
        <w:jc w:val="both"/>
        <w:rPr>
          <w:rFonts w:ascii="Arial Narrow" w:hAnsi="Arial Narrow"/>
        </w:rPr>
      </w:pPr>
    </w:p>
    <w:p w14:paraId="0D6DEF01" w14:textId="6A3C7B06" w:rsidR="00866A7A" w:rsidRPr="0089436F" w:rsidRDefault="00866A7A" w:rsidP="00866A7A">
      <w:pPr>
        <w:spacing w:after="0" w:line="240" w:lineRule="auto"/>
        <w:jc w:val="both"/>
        <w:rPr>
          <w:rFonts w:ascii="Franklin Gothic Medium" w:hAnsi="Franklin Gothic Medium"/>
          <w:i/>
          <w:iCs/>
          <w:color w:val="1791FF"/>
        </w:rPr>
      </w:pPr>
      <w:r w:rsidRPr="0089436F">
        <w:rPr>
          <w:rFonts w:ascii="Franklin Gothic Medium" w:hAnsi="Franklin Gothic Medium"/>
          <w:i/>
          <w:iCs/>
          <w:color w:val="1791FF"/>
        </w:rPr>
        <w:t>1. Collection of Personal Data</w:t>
      </w:r>
      <w:r w:rsidR="0089436F">
        <w:rPr>
          <w:rFonts w:ascii="Franklin Gothic Medium" w:hAnsi="Franklin Gothic Medium"/>
          <w:i/>
          <w:iCs/>
          <w:color w:val="1791FF"/>
        </w:rPr>
        <w:t xml:space="preserve">: </w:t>
      </w:r>
      <w:r w:rsidRPr="0089436F">
        <w:rPr>
          <w:rFonts w:ascii="Arial Narrow" w:hAnsi="Arial Narrow"/>
          <w:i/>
          <w:iCs/>
        </w:rPr>
        <w:t>KEBS collects and processes personal data for various reasons which include but not limited to its statutory mandate as stipulated in Article 46 of the Constitution of Kenya and Standards Act Cap 496, contractual obligations, internal policies, regional and international obligations.</w:t>
      </w:r>
    </w:p>
    <w:p w14:paraId="4D76B827" w14:textId="77777777" w:rsidR="00866A7A" w:rsidRPr="0089436F" w:rsidRDefault="00866A7A" w:rsidP="00866A7A">
      <w:pPr>
        <w:spacing w:after="0" w:line="240" w:lineRule="auto"/>
        <w:jc w:val="both"/>
        <w:rPr>
          <w:rFonts w:ascii="Arial Narrow" w:hAnsi="Arial Narrow"/>
          <w:i/>
          <w:iCs/>
        </w:rPr>
      </w:pPr>
    </w:p>
    <w:p w14:paraId="788E722B" w14:textId="0C05D1DF" w:rsidR="00866A7A" w:rsidRPr="0089436F" w:rsidRDefault="00866A7A" w:rsidP="00866A7A">
      <w:pPr>
        <w:spacing w:after="0" w:line="240" w:lineRule="auto"/>
        <w:jc w:val="both"/>
        <w:rPr>
          <w:rFonts w:ascii="Franklin Gothic Medium" w:hAnsi="Franklin Gothic Medium"/>
          <w:i/>
          <w:iCs/>
          <w:color w:val="1791FF"/>
        </w:rPr>
      </w:pPr>
      <w:r w:rsidRPr="0089436F">
        <w:rPr>
          <w:rFonts w:ascii="Franklin Gothic Medium" w:hAnsi="Franklin Gothic Medium"/>
          <w:i/>
          <w:iCs/>
          <w:color w:val="1791FF"/>
        </w:rPr>
        <w:t>2. Sharing and Transfer of Personal Data</w:t>
      </w:r>
      <w:r w:rsidR="0089436F">
        <w:rPr>
          <w:rFonts w:ascii="Franklin Gothic Medium" w:hAnsi="Franklin Gothic Medium"/>
          <w:i/>
          <w:iCs/>
          <w:color w:val="1791FF"/>
        </w:rPr>
        <w:t xml:space="preserve">: </w:t>
      </w:r>
      <w:r w:rsidRPr="0089436F">
        <w:rPr>
          <w:rFonts w:ascii="Arial Narrow" w:hAnsi="Arial Narrow"/>
          <w:i/>
          <w:iCs/>
        </w:rPr>
        <w:t>KEBS may share and/or transfer personal data in a manner that is compatible with the purpose for which it was collected. KEBS may transfer or disclose the personal data collected to third parties who provide support to KEBS in providing its services. KEBS may also disclose or process your personal data to a third party when required by law and when the request has been authorized by the designated Data Protection Officer.</w:t>
      </w:r>
    </w:p>
    <w:p w14:paraId="0BBEE26C" w14:textId="77777777" w:rsidR="00866A7A" w:rsidRPr="0089436F" w:rsidRDefault="00866A7A" w:rsidP="00866A7A">
      <w:pPr>
        <w:spacing w:after="0" w:line="240" w:lineRule="auto"/>
        <w:jc w:val="both"/>
        <w:rPr>
          <w:rFonts w:ascii="Arial Narrow" w:hAnsi="Arial Narrow"/>
          <w:i/>
          <w:iCs/>
        </w:rPr>
      </w:pPr>
    </w:p>
    <w:p w14:paraId="009E32CC" w14:textId="2C135CD0" w:rsidR="00866A7A" w:rsidRPr="0089436F" w:rsidRDefault="00866A7A" w:rsidP="00866A7A">
      <w:pPr>
        <w:spacing w:after="0" w:line="240" w:lineRule="auto"/>
        <w:jc w:val="both"/>
        <w:rPr>
          <w:rFonts w:ascii="Franklin Gothic Medium" w:hAnsi="Franklin Gothic Medium"/>
          <w:i/>
          <w:iCs/>
          <w:color w:val="1791FF"/>
        </w:rPr>
      </w:pPr>
      <w:r w:rsidRPr="0089436F">
        <w:rPr>
          <w:rFonts w:ascii="Franklin Gothic Medium" w:hAnsi="Franklin Gothic Medium"/>
          <w:i/>
          <w:iCs/>
          <w:color w:val="1791FF"/>
        </w:rPr>
        <w:t>3. Handling Your Sensitive Personal Data</w:t>
      </w:r>
      <w:r w:rsidR="0089436F">
        <w:rPr>
          <w:rFonts w:ascii="Franklin Gothic Medium" w:hAnsi="Franklin Gothic Medium"/>
          <w:i/>
          <w:iCs/>
          <w:color w:val="1791FF"/>
        </w:rPr>
        <w:t xml:space="preserve">: </w:t>
      </w:r>
      <w:r w:rsidRPr="0089436F">
        <w:rPr>
          <w:rFonts w:ascii="Arial Narrow" w:hAnsi="Arial Narrow"/>
          <w:i/>
          <w:iCs/>
        </w:rPr>
        <w:t>KEBS shall not collect or process your sensitive personal data except as necessary to carry out the activities prescribed in Clause 1 above.</w:t>
      </w:r>
    </w:p>
    <w:p w14:paraId="500F5A74" w14:textId="77777777" w:rsidR="00866A7A" w:rsidRPr="0089436F" w:rsidRDefault="00866A7A" w:rsidP="00866A7A">
      <w:pPr>
        <w:spacing w:after="0" w:line="240" w:lineRule="auto"/>
        <w:jc w:val="both"/>
        <w:rPr>
          <w:rFonts w:ascii="Arial Narrow" w:hAnsi="Arial Narrow"/>
          <w:i/>
          <w:iCs/>
        </w:rPr>
      </w:pPr>
    </w:p>
    <w:p w14:paraId="4CAE4DF2" w14:textId="1F2E6962" w:rsidR="00866A7A" w:rsidRPr="0089436F" w:rsidRDefault="00866A7A" w:rsidP="00866A7A">
      <w:pPr>
        <w:spacing w:after="0" w:line="240" w:lineRule="auto"/>
        <w:jc w:val="both"/>
        <w:rPr>
          <w:rFonts w:ascii="Franklin Gothic Medium" w:hAnsi="Franklin Gothic Medium"/>
          <w:i/>
          <w:iCs/>
          <w:color w:val="1791FF"/>
        </w:rPr>
      </w:pPr>
      <w:r w:rsidRPr="0089436F">
        <w:rPr>
          <w:rFonts w:ascii="Franklin Gothic Medium" w:hAnsi="Franklin Gothic Medium"/>
          <w:i/>
          <w:iCs/>
          <w:color w:val="1791FF"/>
        </w:rPr>
        <w:t>4. Safeguarding and Protecting Your Personal Data</w:t>
      </w:r>
      <w:r w:rsidR="0089436F">
        <w:rPr>
          <w:rFonts w:ascii="Franklin Gothic Medium" w:hAnsi="Franklin Gothic Medium"/>
          <w:i/>
          <w:iCs/>
          <w:color w:val="1791FF"/>
        </w:rPr>
        <w:t xml:space="preserve">: </w:t>
      </w:r>
      <w:r w:rsidRPr="0089436F">
        <w:rPr>
          <w:rFonts w:ascii="Arial Narrow" w:hAnsi="Arial Narrow"/>
          <w:i/>
          <w:iCs/>
        </w:rPr>
        <w:t>KEBS has put in place various operational and technical controls to safeguard your data from unauthorized access, improper use, disclosure, loss, destruction or modification.</w:t>
      </w:r>
    </w:p>
    <w:p w14:paraId="55F10C90" w14:textId="77777777" w:rsidR="00866A7A" w:rsidRPr="0089436F" w:rsidRDefault="00866A7A" w:rsidP="00866A7A">
      <w:pPr>
        <w:spacing w:after="0" w:line="240" w:lineRule="auto"/>
        <w:jc w:val="both"/>
        <w:rPr>
          <w:rFonts w:ascii="Arial Narrow" w:hAnsi="Arial Narrow"/>
          <w:i/>
          <w:iCs/>
        </w:rPr>
      </w:pPr>
    </w:p>
    <w:p w14:paraId="7782A647" w14:textId="014E0709" w:rsidR="00866A7A" w:rsidRDefault="00866A7A" w:rsidP="00866A7A">
      <w:pPr>
        <w:spacing w:after="0" w:line="240" w:lineRule="auto"/>
        <w:jc w:val="both"/>
        <w:rPr>
          <w:rFonts w:ascii="Arial Narrow" w:hAnsi="Arial Narrow"/>
          <w:i/>
          <w:iCs/>
        </w:rPr>
      </w:pPr>
      <w:r w:rsidRPr="0089436F">
        <w:rPr>
          <w:rFonts w:ascii="Franklin Gothic Medium" w:hAnsi="Franklin Gothic Medium"/>
          <w:i/>
          <w:iCs/>
          <w:color w:val="1791FF"/>
        </w:rPr>
        <w:t>5. Retention of your Personal Data</w:t>
      </w:r>
      <w:r w:rsidR="0089436F">
        <w:rPr>
          <w:rFonts w:ascii="Franklin Gothic Medium" w:hAnsi="Franklin Gothic Medium"/>
          <w:i/>
          <w:iCs/>
          <w:color w:val="1791FF"/>
        </w:rPr>
        <w:t xml:space="preserve">: </w:t>
      </w:r>
      <w:r w:rsidRPr="0089436F">
        <w:rPr>
          <w:rFonts w:ascii="Arial Narrow" w:hAnsi="Arial Narrow"/>
          <w:i/>
          <w:iCs/>
        </w:rPr>
        <w:t xml:space="preserve">KEBS will only retain your personal data to fulfil the purposes for which we collect your data and to satisfy any legal requirements to which </w:t>
      </w:r>
      <w:r w:rsidR="003E0DCC">
        <w:rPr>
          <w:rFonts w:ascii="Arial Narrow" w:hAnsi="Arial Narrow"/>
          <w:i/>
          <w:iCs/>
        </w:rPr>
        <w:t>KEBS is</w:t>
      </w:r>
      <w:r w:rsidRPr="0089436F">
        <w:rPr>
          <w:rFonts w:ascii="Arial Narrow" w:hAnsi="Arial Narrow"/>
          <w:i/>
          <w:iCs/>
        </w:rPr>
        <w:t xml:space="preserve"> subject. KEBS will retain your personal data for as long as is necessary considering the nature, sensitivity, the purposes for which it was collected and the need to comply with internal policies and applicable legislation.</w:t>
      </w:r>
    </w:p>
    <w:p w14:paraId="2B9A40D9" w14:textId="6A31D9CB" w:rsidR="00866A7A" w:rsidRPr="0089436F" w:rsidRDefault="00866A7A" w:rsidP="00866A7A">
      <w:pPr>
        <w:spacing w:after="0" w:line="240" w:lineRule="auto"/>
        <w:jc w:val="both"/>
        <w:rPr>
          <w:rFonts w:ascii="Arial Narrow" w:hAnsi="Arial Narrow"/>
          <w:i/>
          <w:iCs/>
        </w:rPr>
      </w:pPr>
      <w:r w:rsidRPr="0089436F">
        <w:rPr>
          <w:rFonts w:ascii="Arial Narrow" w:hAnsi="Arial Narrow"/>
          <w:i/>
          <w:iCs/>
        </w:rPr>
        <w:t>You may, however, request destruction of your personal data before expiry of the retention period as provided in law. Such requests shall be processed in accordance with the Data Protection Act, 2019 and the KEBS Data Protection Policy.</w:t>
      </w:r>
    </w:p>
    <w:sectPr w:rsidR="00866A7A" w:rsidRPr="0089436F" w:rsidSect="0072133D">
      <w:headerReference w:type="default" r:id="rId10"/>
      <w:footerReference w:type="default" r:id="rId11"/>
      <w:pgSz w:w="11906" w:h="16838" w:code="9"/>
      <w:pgMar w:top="1152" w:right="1152" w:bottom="1152" w:left="1152" w:header="720" w:footer="720" w:gutter="0"/>
      <w:pgBorders w:offsetFrom="page">
        <w:top w:val="single" w:sz="12" w:space="24" w:color="1791FF"/>
        <w:left w:val="single" w:sz="12" w:space="24" w:color="1791FF"/>
        <w:bottom w:val="single" w:sz="12" w:space="24" w:color="1791FF"/>
        <w:right w:val="single" w:sz="12" w:space="24" w:color="1791F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0DE61" w14:textId="77777777" w:rsidR="007077D2" w:rsidRPr="00CA07DA" w:rsidRDefault="007077D2">
      <w:pPr>
        <w:spacing w:line="240" w:lineRule="auto"/>
      </w:pPr>
      <w:r w:rsidRPr="00CA07DA">
        <w:separator/>
      </w:r>
    </w:p>
  </w:endnote>
  <w:endnote w:type="continuationSeparator" w:id="0">
    <w:p w14:paraId="199F6D04" w14:textId="77777777" w:rsidR="007077D2" w:rsidRPr="00CA07DA" w:rsidRDefault="007077D2">
      <w:pPr>
        <w:spacing w:line="240" w:lineRule="auto"/>
      </w:pPr>
      <w:r w:rsidRPr="00CA07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OCR A Extended">
    <w:panose1 w:val="02010509020102010303"/>
    <w:charset w:val="00"/>
    <w:family w:val="moder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7"/>
      <w:gridCol w:w="573"/>
      <w:gridCol w:w="1280"/>
      <w:gridCol w:w="573"/>
      <w:gridCol w:w="874"/>
      <w:gridCol w:w="1779"/>
      <w:gridCol w:w="2739"/>
    </w:tblGrid>
    <w:tr w:rsidR="00A00FE6" w:rsidRPr="00CA07DA" w14:paraId="0AC1D2EA" w14:textId="77777777" w:rsidTr="00E10726">
      <w:trPr>
        <w:trHeight w:val="260"/>
        <w:jc w:val="center"/>
      </w:trPr>
      <w:tc>
        <w:tcPr>
          <w:tcW w:w="0" w:type="auto"/>
        </w:tcPr>
        <w:p w14:paraId="45E8A25D" w14:textId="77777777" w:rsidR="00A00FE6" w:rsidRPr="00CA07DA" w:rsidRDefault="00A00FE6" w:rsidP="00A00FE6">
          <w:pPr>
            <w:tabs>
              <w:tab w:val="center" w:pos="4536"/>
              <w:tab w:val="right" w:pos="9072"/>
            </w:tabs>
            <w:spacing w:after="0" w:line="240" w:lineRule="auto"/>
            <w:jc w:val="center"/>
            <w:rPr>
              <w:rFonts w:ascii="Arial Narrow" w:eastAsia="Calibri" w:hAnsi="Arial Narrow" w:cs="Arial"/>
              <w:sz w:val="20"/>
            </w:rPr>
          </w:pPr>
          <w:r w:rsidRPr="00CA07DA">
            <w:rPr>
              <w:rFonts w:ascii="Arial Narrow" w:eastAsia="Calibri" w:hAnsi="Arial Narrow" w:cs="Arial"/>
              <w:sz w:val="20"/>
            </w:rPr>
            <w:t>Version:</w:t>
          </w:r>
        </w:p>
      </w:tc>
      <w:tc>
        <w:tcPr>
          <w:tcW w:w="0" w:type="auto"/>
        </w:tcPr>
        <w:p w14:paraId="08A9B623" w14:textId="77777777" w:rsidR="00A00FE6" w:rsidRPr="00CA07DA" w:rsidRDefault="00A00FE6" w:rsidP="00A00FE6">
          <w:pPr>
            <w:tabs>
              <w:tab w:val="center" w:pos="4536"/>
              <w:tab w:val="right" w:pos="9072"/>
            </w:tabs>
            <w:spacing w:after="0" w:line="240" w:lineRule="auto"/>
            <w:jc w:val="center"/>
            <w:rPr>
              <w:rFonts w:ascii="Arial Narrow" w:eastAsia="Calibri" w:hAnsi="Arial Narrow" w:cs="Arial"/>
              <w:sz w:val="20"/>
            </w:rPr>
          </w:pPr>
          <w:r w:rsidRPr="00CA07DA">
            <w:rPr>
              <w:rFonts w:ascii="Arial Narrow" w:eastAsia="Calibri" w:hAnsi="Arial Narrow" w:cs="Arial"/>
              <w:sz w:val="20"/>
            </w:rPr>
            <w:t>01</w:t>
          </w:r>
        </w:p>
      </w:tc>
      <w:tc>
        <w:tcPr>
          <w:tcW w:w="0" w:type="auto"/>
        </w:tcPr>
        <w:p w14:paraId="71BD02DA" w14:textId="77777777" w:rsidR="00A00FE6" w:rsidRPr="00CA07DA" w:rsidRDefault="00A00FE6" w:rsidP="00A00FE6">
          <w:pPr>
            <w:tabs>
              <w:tab w:val="center" w:pos="4536"/>
              <w:tab w:val="right" w:pos="9072"/>
            </w:tabs>
            <w:spacing w:after="0" w:line="240" w:lineRule="auto"/>
            <w:jc w:val="center"/>
            <w:rPr>
              <w:rFonts w:ascii="Arial Narrow" w:eastAsia="Calibri" w:hAnsi="Arial Narrow" w:cs="Arial"/>
              <w:sz w:val="20"/>
            </w:rPr>
          </w:pPr>
          <w:r w:rsidRPr="00CA07DA">
            <w:rPr>
              <w:rFonts w:ascii="Arial Narrow" w:eastAsia="Calibri" w:hAnsi="Arial Narrow" w:cs="Arial"/>
              <w:sz w:val="20"/>
            </w:rPr>
            <w:t>Revision:</w:t>
          </w:r>
        </w:p>
      </w:tc>
      <w:tc>
        <w:tcPr>
          <w:tcW w:w="0" w:type="auto"/>
        </w:tcPr>
        <w:p w14:paraId="7B23507D" w14:textId="77777777" w:rsidR="00A00FE6" w:rsidRPr="00CA07DA" w:rsidRDefault="00A00FE6" w:rsidP="00A00FE6">
          <w:pPr>
            <w:tabs>
              <w:tab w:val="center" w:pos="4536"/>
              <w:tab w:val="right" w:pos="9072"/>
            </w:tabs>
            <w:spacing w:after="0" w:line="240" w:lineRule="auto"/>
            <w:jc w:val="center"/>
            <w:rPr>
              <w:rFonts w:ascii="Arial Narrow" w:eastAsia="Calibri" w:hAnsi="Arial Narrow" w:cs="Arial"/>
              <w:sz w:val="20"/>
            </w:rPr>
          </w:pPr>
          <w:r w:rsidRPr="00CA07DA">
            <w:rPr>
              <w:rFonts w:ascii="Arial Narrow" w:eastAsia="Calibri" w:hAnsi="Arial Narrow" w:cs="Arial"/>
              <w:sz w:val="20"/>
            </w:rPr>
            <w:t>00</w:t>
          </w:r>
        </w:p>
      </w:tc>
      <w:tc>
        <w:tcPr>
          <w:tcW w:w="0" w:type="auto"/>
        </w:tcPr>
        <w:p w14:paraId="14D3CFD0" w14:textId="77777777" w:rsidR="00A00FE6" w:rsidRPr="00CA07DA" w:rsidRDefault="00A00FE6" w:rsidP="00A00FE6">
          <w:pPr>
            <w:tabs>
              <w:tab w:val="center" w:pos="4536"/>
              <w:tab w:val="right" w:pos="9072"/>
            </w:tabs>
            <w:spacing w:after="0" w:line="240" w:lineRule="auto"/>
            <w:jc w:val="center"/>
            <w:rPr>
              <w:rFonts w:ascii="Arial Narrow" w:eastAsia="Calibri" w:hAnsi="Arial Narrow" w:cs="Arial"/>
              <w:sz w:val="20"/>
            </w:rPr>
          </w:pPr>
          <w:r w:rsidRPr="00CA07DA">
            <w:rPr>
              <w:rFonts w:ascii="Arial Narrow" w:eastAsia="Calibri" w:hAnsi="Arial Narrow" w:cs="Arial"/>
              <w:sz w:val="20"/>
            </w:rPr>
            <w:t>Date:</w:t>
          </w:r>
        </w:p>
      </w:tc>
      <w:tc>
        <w:tcPr>
          <w:tcW w:w="0" w:type="auto"/>
        </w:tcPr>
        <w:p w14:paraId="1CD8108B" w14:textId="2EB1D99D" w:rsidR="00A00FE6" w:rsidRPr="00CA07DA" w:rsidRDefault="003A6072" w:rsidP="00A00FE6">
          <w:pPr>
            <w:tabs>
              <w:tab w:val="center" w:pos="4536"/>
              <w:tab w:val="right" w:pos="9072"/>
            </w:tabs>
            <w:spacing w:after="0" w:line="240" w:lineRule="auto"/>
            <w:jc w:val="center"/>
            <w:rPr>
              <w:rFonts w:ascii="Arial Narrow" w:eastAsia="Calibri" w:hAnsi="Arial Narrow" w:cs="Arial"/>
              <w:sz w:val="20"/>
            </w:rPr>
          </w:pPr>
          <w:r w:rsidRPr="00CA07DA">
            <w:rPr>
              <w:rFonts w:ascii="Arial Narrow" w:eastAsia="Calibri" w:hAnsi="Arial Narrow" w:cs="Arial"/>
              <w:sz w:val="20"/>
            </w:rPr>
            <w:t>01</w:t>
          </w:r>
          <w:r w:rsidR="00A00FE6" w:rsidRPr="00CA07DA">
            <w:rPr>
              <w:rFonts w:ascii="Arial Narrow" w:eastAsia="Calibri" w:hAnsi="Arial Narrow" w:cs="Arial"/>
              <w:sz w:val="20"/>
            </w:rPr>
            <w:t xml:space="preserve"> </w:t>
          </w:r>
          <w:r w:rsidRPr="00CA07DA">
            <w:rPr>
              <w:rFonts w:ascii="Arial Narrow" w:eastAsia="Calibri" w:hAnsi="Arial Narrow" w:cs="Arial"/>
              <w:sz w:val="20"/>
            </w:rPr>
            <w:t>APR</w:t>
          </w:r>
          <w:r w:rsidR="00A00FE6" w:rsidRPr="00CA07DA">
            <w:rPr>
              <w:rFonts w:ascii="Arial Narrow" w:eastAsia="Calibri" w:hAnsi="Arial Narrow" w:cs="Arial"/>
              <w:sz w:val="20"/>
            </w:rPr>
            <w:t>. 202</w:t>
          </w:r>
          <w:r w:rsidRPr="00CA07DA">
            <w:rPr>
              <w:rFonts w:ascii="Arial Narrow" w:eastAsia="Calibri" w:hAnsi="Arial Narrow" w:cs="Arial"/>
              <w:sz w:val="20"/>
            </w:rPr>
            <w:t>6</w:t>
          </w:r>
        </w:p>
      </w:tc>
      <w:tc>
        <w:tcPr>
          <w:tcW w:w="1906" w:type="dxa"/>
        </w:tcPr>
        <w:p w14:paraId="27FF5DE5" w14:textId="77777777" w:rsidR="00A00FE6" w:rsidRPr="00CA07DA" w:rsidRDefault="00A00FE6" w:rsidP="00A00FE6">
          <w:pPr>
            <w:tabs>
              <w:tab w:val="center" w:pos="4536"/>
              <w:tab w:val="right" w:pos="9072"/>
            </w:tabs>
            <w:spacing w:after="0" w:line="240" w:lineRule="auto"/>
            <w:jc w:val="center"/>
            <w:rPr>
              <w:rFonts w:ascii="Arial Narrow" w:eastAsia="Calibri" w:hAnsi="Arial Narrow" w:cs="Arial"/>
              <w:bCs/>
              <w:iCs/>
              <w:sz w:val="20"/>
            </w:rPr>
          </w:pPr>
          <w:r w:rsidRPr="00CA07DA">
            <w:rPr>
              <w:rFonts w:ascii="Arial Narrow" w:eastAsia="Calibri" w:hAnsi="Arial Narrow" w:cs="Times New Roman"/>
              <w:bCs/>
              <w:iCs/>
              <w:sz w:val="20"/>
            </w:rPr>
            <w:t xml:space="preserve">Page </w:t>
          </w:r>
          <w:r w:rsidRPr="00CA07DA">
            <w:rPr>
              <w:rFonts w:ascii="Arial Narrow" w:eastAsia="Calibri" w:hAnsi="Arial Narrow" w:cs="Times New Roman"/>
              <w:bCs/>
              <w:iCs/>
              <w:sz w:val="20"/>
            </w:rPr>
            <w:fldChar w:fldCharType="begin"/>
          </w:r>
          <w:r w:rsidRPr="00CA07DA">
            <w:rPr>
              <w:rFonts w:ascii="Arial Narrow" w:eastAsia="Calibri" w:hAnsi="Arial Narrow" w:cs="Times New Roman"/>
              <w:bCs/>
              <w:iCs/>
              <w:sz w:val="20"/>
            </w:rPr>
            <w:instrText xml:space="preserve"> PAGE  \* Arabic  \* MERGEFORMAT </w:instrText>
          </w:r>
          <w:r w:rsidRPr="00CA07DA">
            <w:rPr>
              <w:rFonts w:ascii="Arial Narrow" w:eastAsia="Calibri" w:hAnsi="Arial Narrow" w:cs="Times New Roman"/>
              <w:bCs/>
              <w:iCs/>
              <w:sz w:val="20"/>
            </w:rPr>
            <w:fldChar w:fldCharType="separate"/>
          </w:r>
          <w:r w:rsidRPr="00CA07DA">
            <w:rPr>
              <w:rFonts w:ascii="Arial Narrow" w:eastAsia="Calibri" w:hAnsi="Arial Narrow" w:cs="Times New Roman"/>
              <w:bCs/>
              <w:iCs/>
              <w:sz w:val="20"/>
            </w:rPr>
            <w:t>1</w:t>
          </w:r>
          <w:r w:rsidRPr="00CA07DA">
            <w:rPr>
              <w:rFonts w:ascii="Arial Narrow" w:eastAsia="Calibri" w:hAnsi="Arial Narrow" w:cs="Times New Roman"/>
              <w:bCs/>
              <w:iCs/>
              <w:sz w:val="20"/>
            </w:rPr>
            <w:fldChar w:fldCharType="end"/>
          </w:r>
          <w:r w:rsidRPr="00CA07DA">
            <w:rPr>
              <w:rFonts w:ascii="Arial Narrow" w:eastAsia="Calibri" w:hAnsi="Arial Narrow" w:cs="Times New Roman"/>
              <w:bCs/>
              <w:iCs/>
              <w:sz w:val="20"/>
            </w:rPr>
            <w:t xml:space="preserve"> of </w:t>
          </w:r>
          <w:r w:rsidRPr="00CA07DA">
            <w:rPr>
              <w:rFonts w:ascii="Arial Narrow" w:eastAsia="Calibri" w:hAnsi="Arial Narrow" w:cs="Times New Roman"/>
              <w:bCs/>
              <w:iCs/>
              <w:sz w:val="20"/>
            </w:rPr>
            <w:fldChar w:fldCharType="begin"/>
          </w:r>
          <w:r w:rsidRPr="00CA07DA">
            <w:rPr>
              <w:rFonts w:ascii="Arial Narrow" w:eastAsia="Calibri" w:hAnsi="Arial Narrow" w:cs="Times New Roman"/>
              <w:bCs/>
              <w:iCs/>
              <w:sz w:val="20"/>
            </w:rPr>
            <w:instrText xml:space="preserve"> NUMPAGES  \* Arabic  \* MERGEFORMAT </w:instrText>
          </w:r>
          <w:r w:rsidRPr="00CA07DA">
            <w:rPr>
              <w:rFonts w:ascii="Arial Narrow" w:eastAsia="Calibri" w:hAnsi="Arial Narrow" w:cs="Times New Roman"/>
              <w:bCs/>
              <w:iCs/>
              <w:sz w:val="20"/>
            </w:rPr>
            <w:fldChar w:fldCharType="separate"/>
          </w:r>
          <w:r w:rsidRPr="00CA07DA">
            <w:rPr>
              <w:rFonts w:ascii="Arial Narrow" w:eastAsia="Calibri" w:hAnsi="Arial Narrow" w:cs="Times New Roman"/>
              <w:bCs/>
              <w:iCs/>
              <w:sz w:val="20"/>
            </w:rPr>
            <w:t>1</w:t>
          </w:r>
          <w:r w:rsidRPr="00CA07DA">
            <w:rPr>
              <w:rFonts w:ascii="Arial Narrow" w:eastAsia="Calibri" w:hAnsi="Arial Narrow" w:cs="Times New Roman"/>
              <w:bCs/>
              <w:iCs/>
              <w:sz w:val="20"/>
            </w:rPr>
            <w:fldChar w:fldCharType="end"/>
          </w:r>
        </w:p>
      </w:tc>
    </w:tr>
    <w:tr w:rsidR="00A00FE6" w:rsidRPr="00CA07DA" w14:paraId="4DAC3B7B" w14:textId="77777777" w:rsidTr="00E10726">
      <w:trPr>
        <w:jc w:val="center"/>
      </w:trPr>
      <w:tc>
        <w:tcPr>
          <w:tcW w:w="8995" w:type="dxa"/>
          <w:gridSpan w:val="7"/>
        </w:tcPr>
        <w:p w14:paraId="48C521BD" w14:textId="77777777" w:rsidR="00A00FE6" w:rsidRPr="00CA07DA" w:rsidRDefault="00A00FE6" w:rsidP="00A00FE6">
          <w:pPr>
            <w:tabs>
              <w:tab w:val="center" w:pos="4536"/>
              <w:tab w:val="right" w:pos="9072"/>
            </w:tabs>
            <w:spacing w:after="0" w:line="240" w:lineRule="auto"/>
            <w:rPr>
              <w:rFonts w:ascii="Arial Narrow" w:eastAsia="Calibri" w:hAnsi="Arial Narrow" w:cs="Times New Roman"/>
              <w:bCs/>
              <w:i/>
              <w:sz w:val="20"/>
            </w:rPr>
          </w:pPr>
          <w:r w:rsidRPr="00CA07DA">
            <w:rPr>
              <w:rFonts w:ascii="Arial Narrow" w:eastAsia="Calibri" w:hAnsi="Arial Narrow" w:cs="Times New Roman"/>
              <w:bCs/>
              <w:i/>
              <w:sz w:val="18"/>
              <w:szCs w:val="18"/>
            </w:rPr>
            <w:t>This Document is intended for online viewing only. Any printed copy becomes an uncontrolled document, unless stamped otherwise</w:t>
          </w:r>
        </w:p>
      </w:tc>
    </w:tr>
  </w:tbl>
  <w:p w14:paraId="3149388A" w14:textId="5DB286FE" w:rsidR="002B251F" w:rsidRPr="00CA07DA" w:rsidRDefault="00A00FE6" w:rsidP="004422BB">
    <w:pPr>
      <w:pStyle w:val="Footer"/>
      <w:jc w:val="center"/>
    </w:pPr>
    <w:r w:rsidRPr="00CA07DA">
      <w:rPr>
        <w:i/>
        <w:noProof/>
      </w:rPr>
      <w:drawing>
        <wp:inline distT="0" distB="0" distL="0" distR="0" wp14:anchorId="4527E822" wp14:editId="27013BC4">
          <wp:extent cx="5731510" cy="226060"/>
          <wp:effectExtent l="0" t="0" r="2540" b="2540"/>
          <wp:docPr id="5" name="Picture 4" descr="Footer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er Strip"/>
                  <pic:cNvPicPr>
                    <a:picLocks noChangeAspect="1" noChangeArrowheads="1"/>
                  </pic:cNvPicPr>
                </pic:nvPicPr>
                <pic:blipFill>
                  <a:blip r:embed="rId1"/>
                  <a:srcRect/>
                  <a:stretch>
                    <a:fillRect/>
                  </a:stretch>
                </pic:blipFill>
                <pic:spPr bwMode="auto">
                  <a:xfrm>
                    <a:off x="0" y="0"/>
                    <a:ext cx="5731510" cy="22606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E42A5" w14:textId="77777777" w:rsidR="007077D2" w:rsidRPr="00CA07DA" w:rsidRDefault="007077D2">
      <w:pPr>
        <w:spacing w:after="0"/>
      </w:pPr>
      <w:r w:rsidRPr="00CA07DA">
        <w:separator/>
      </w:r>
    </w:p>
  </w:footnote>
  <w:footnote w:type="continuationSeparator" w:id="0">
    <w:p w14:paraId="17DB396E" w14:textId="77777777" w:rsidR="007077D2" w:rsidRPr="00CA07DA" w:rsidRDefault="007077D2">
      <w:pPr>
        <w:spacing w:after="0"/>
      </w:pPr>
      <w:r w:rsidRPr="00CA07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7790" w14:textId="01F2D1FF" w:rsidR="00E058EF" w:rsidRPr="001F0ACB" w:rsidRDefault="001F0ACB" w:rsidP="001F0ACB">
    <w:pPr>
      <w:pStyle w:val="Header"/>
    </w:pPr>
    <w:r w:rsidRPr="001F0ACB">
      <w:rPr>
        <w:rFonts w:ascii="OCR A Extended" w:hAnsi="OCR A Extended"/>
        <w:b/>
        <w:color w:val="000000"/>
        <w:sz w:val="20"/>
        <w:szCs w:val="14"/>
      </w:rPr>
      <w:t>CPR X/APPENDIX-Y</w:t>
    </w:r>
    <w:r>
      <w:rPr>
        <w:rFonts w:ascii="OCR A Extended" w:hAnsi="OCR A Extended"/>
        <w:b/>
        <w:color w:val="000000"/>
        <w:sz w:val="20"/>
        <w:szCs w:val="14"/>
      </w:rPr>
      <w:t>/f1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FFA223"/>
    <w:multiLevelType w:val="singleLevel"/>
    <w:tmpl w:val="8FFFA223"/>
    <w:lvl w:ilvl="0">
      <w:start w:val="7"/>
      <w:numFmt w:val="decimal"/>
      <w:suff w:val="space"/>
      <w:lvlText w:val="%1."/>
      <w:lvlJc w:val="left"/>
    </w:lvl>
  </w:abstractNum>
  <w:abstractNum w:abstractNumId="1" w15:restartNumberingAfterBreak="0">
    <w:nsid w:val="902960B2"/>
    <w:multiLevelType w:val="multilevel"/>
    <w:tmpl w:val="902960B2"/>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F55BC3AE"/>
    <w:multiLevelType w:val="singleLevel"/>
    <w:tmpl w:val="F55BC3AE"/>
    <w:lvl w:ilvl="0">
      <w:start w:val="1"/>
      <w:numFmt w:val="decimal"/>
      <w:suff w:val="space"/>
      <w:lvlText w:val="%1."/>
      <w:lvlJc w:val="left"/>
    </w:lvl>
  </w:abstractNum>
  <w:abstractNum w:abstractNumId="3"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4"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5"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6"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7"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8"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9" w15:restartNumberingAfterBreak="0">
    <w:nsid w:val="09C74D17"/>
    <w:multiLevelType w:val="hybridMultilevel"/>
    <w:tmpl w:val="68B429CC"/>
    <w:lvl w:ilvl="0" w:tplc="F60816DC">
      <w:start w:val="1"/>
      <w:numFmt w:val="bullet"/>
      <w:lvlText w:val=""/>
      <w:lvlJc w:val="left"/>
      <w:pPr>
        <w:ind w:left="720" w:hanging="360"/>
      </w:pPr>
      <w:rPr>
        <w:rFonts w:ascii="Symbol" w:eastAsia="Symbol" w:hAnsi="Symbol" w:cs="Symbol"/>
      </w:rPr>
    </w:lvl>
    <w:lvl w:ilvl="1" w:tplc="3A8A1408">
      <w:start w:val="1"/>
      <w:numFmt w:val="bullet"/>
      <w:lvlText w:val="o"/>
      <w:lvlJc w:val="left"/>
      <w:pPr>
        <w:ind w:left="1440" w:hanging="360"/>
      </w:pPr>
      <w:rPr>
        <w:rFonts w:ascii="Courier New" w:eastAsia="Courier New" w:hAnsi="Courier New" w:cs="Courier New"/>
      </w:rPr>
    </w:lvl>
    <w:lvl w:ilvl="2" w:tplc="FD08C46C">
      <w:start w:val="1"/>
      <w:numFmt w:val="bullet"/>
      <w:lvlText w:val=""/>
      <w:lvlJc w:val="left"/>
      <w:pPr>
        <w:ind w:left="2160" w:hanging="360"/>
      </w:pPr>
      <w:rPr>
        <w:rFonts w:ascii="Wingdings" w:eastAsia="Wingdings" w:hAnsi="Wingdings" w:cs="Wingdings"/>
      </w:rPr>
    </w:lvl>
    <w:lvl w:ilvl="3" w:tplc="0632FC28">
      <w:start w:val="1"/>
      <w:numFmt w:val="bullet"/>
      <w:lvlText w:val=""/>
      <w:lvlJc w:val="left"/>
      <w:pPr>
        <w:ind w:left="2880" w:hanging="360"/>
      </w:pPr>
      <w:rPr>
        <w:rFonts w:ascii="Symbol" w:eastAsia="Symbol" w:hAnsi="Symbol" w:cs="Symbol"/>
      </w:rPr>
    </w:lvl>
    <w:lvl w:ilvl="4" w:tplc="34983BE6">
      <w:start w:val="1"/>
      <w:numFmt w:val="bullet"/>
      <w:lvlText w:val="o"/>
      <w:lvlJc w:val="left"/>
      <w:pPr>
        <w:ind w:left="3600" w:hanging="360"/>
      </w:pPr>
      <w:rPr>
        <w:rFonts w:ascii="Courier New" w:eastAsia="Courier New" w:hAnsi="Courier New" w:cs="Courier New"/>
      </w:rPr>
    </w:lvl>
    <w:lvl w:ilvl="5" w:tplc="66CE8338">
      <w:start w:val="1"/>
      <w:numFmt w:val="bullet"/>
      <w:lvlText w:val=""/>
      <w:lvlJc w:val="left"/>
      <w:pPr>
        <w:ind w:left="4320" w:hanging="360"/>
      </w:pPr>
      <w:rPr>
        <w:rFonts w:ascii="Wingdings" w:eastAsia="Wingdings" w:hAnsi="Wingdings" w:cs="Wingdings"/>
      </w:rPr>
    </w:lvl>
    <w:lvl w:ilvl="6" w:tplc="89B2DE54">
      <w:start w:val="1"/>
      <w:numFmt w:val="bullet"/>
      <w:lvlText w:val=""/>
      <w:lvlJc w:val="left"/>
      <w:pPr>
        <w:ind w:left="5040" w:hanging="360"/>
      </w:pPr>
      <w:rPr>
        <w:rFonts w:ascii="Symbol" w:eastAsia="Symbol" w:hAnsi="Symbol" w:cs="Symbol"/>
      </w:rPr>
    </w:lvl>
    <w:lvl w:ilvl="7" w:tplc="DF56A7A4">
      <w:start w:val="1"/>
      <w:numFmt w:val="bullet"/>
      <w:lvlText w:val="o"/>
      <w:lvlJc w:val="left"/>
      <w:pPr>
        <w:ind w:left="5760" w:hanging="360"/>
      </w:pPr>
      <w:rPr>
        <w:rFonts w:ascii="Courier New" w:eastAsia="Courier New" w:hAnsi="Courier New" w:cs="Courier New"/>
      </w:rPr>
    </w:lvl>
    <w:lvl w:ilvl="8" w:tplc="CD34F6AA">
      <w:start w:val="1"/>
      <w:numFmt w:val="bullet"/>
      <w:lvlText w:val=""/>
      <w:lvlJc w:val="left"/>
      <w:pPr>
        <w:ind w:left="6480" w:hanging="360"/>
      </w:pPr>
      <w:rPr>
        <w:rFonts w:ascii="Wingdings" w:eastAsia="Wingdings" w:hAnsi="Wingdings" w:cs="Wingdings"/>
      </w:rPr>
    </w:lvl>
  </w:abstractNum>
  <w:num w:numId="1" w16cid:durableId="1025793909">
    <w:abstractNumId w:val="8"/>
  </w:num>
  <w:num w:numId="2" w16cid:durableId="2030519448">
    <w:abstractNumId w:val="6"/>
  </w:num>
  <w:num w:numId="3" w16cid:durableId="2016808936">
    <w:abstractNumId w:val="5"/>
  </w:num>
  <w:num w:numId="4" w16cid:durableId="1286621514">
    <w:abstractNumId w:val="7"/>
  </w:num>
  <w:num w:numId="5" w16cid:durableId="1869100643">
    <w:abstractNumId w:val="4"/>
  </w:num>
  <w:num w:numId="6" w16cid:durableId="1572034999">
    <w:abstractNumId w:val="3"/>
  </w:num>
  <w:num w:numId="7" w16cid:durableId="781648357">
    <w:abstractNumId w:val="2"/>
  </w:num>
  <w:num w:numId="8" w16cid:durableId="179392437">
    <w:abstractNumId w:val="0"/>
  </w:num>
  <w:num w:numId="9" w16cid:durableId="397557745">
    <w:abstractNumId w:val="1"/>
  </w:num>
  <w:num w:numId="10" w16cid:durableId="10034391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7F07"/>
    <w:rsid w:val="00034616"/>
    <w:rsid w:val="000353E6"/>
    <w:rsid w:val="00037F29"/>
    <w:rsid w:val="0006063C"/>
    <w:rsid w:val="00077D00"/>
    <w:rsid w:val="000A73FB"/>
    <w:rsid w:val="000D3DE1"/>
    <w:rsid w:val="000D5965"/>
    <w:rsid w:val="000E6F22"/>
    <w:rsid w:val="00101F94"/>
    <w:rsid w:val="0010781C"/>
    <w:rsid w:val="00115524"/>
    <w:rsid w:val="0015074B"/>
    <w:rsid w:val="00152C39"/>
    <w:rsid w:val="00153C08"/>
    <w:rsid w:val="00153DBC"/>
    <w:rsid w:val="00170A7D"/>
    <w:rsid w:val="00176631"/>
    <w:rsid w:val="00193D2E"/>
    <w:rsid w:val="00195107"/>
    <w:rsid w:val="001B35DF"/>
    <w:rsid w:val="001B65DC"/>
    <w:rsid w:val="001F0ACB"/>
    <w:rsid w:val="0020157A"/>
    <w:rsid w:val="0021082C"/>
    <w:rsid w:val="00216D2A"/>
    <w:rsid w:val="00235B36"/>
    <w:rsid w:val="00242586"/>
    <w:rsid w:val="00244C47"/>
    <w:rsid w:val="002753DF"/>
    <w:rsid w:val="00282906"/>
    <w:rsid w:val="002916C5"/>
    <w:rsid w:val="002951DE"/>
    <w:rsid w:val="0029639D"/>
    <w:rsid w:val="002B251F"/>
    <w:rsid w:val="002E0172"/>
    <w:rsid w:val="0031382C"/>
    <w:rsid w:val="00326F90"/>
    <w:rsid w:val="003451BF"/>
    <w:rsid w:val="003A6072"/>
    <w:rsid w:val="003B6F38"/>
    <w:rsid w:val="003E0DCC"/>
    <w:rsid w:val="003F2226"/>
    <w:rsid w:val="00414F06"/>
    <w:rsid w:val="00417BFF"/>
    <w:rsid w:val="004223F6"/>
    <w:rsid w:val="004227EB"/>
    <w:rsid w:val="00431110"/>
    <w:rsid w:val="00431AF2"/>
    <w:rsid w:val="00435F62"/>
    <w:rsid w:val="004422BB"/>
    <w:rsid w:val="004429A2"/>
    <w:rsid w:val="00451BDE"/>
    <w:rsid w:val="00463DB1"/>
    <w:rsid w:val="0049471B"/>
    <w:rsid w:val="004F510D"/>
    <w:rsid w:val="005061DC"/>
    <w:rsid w:val="00516F5F"/>
    <w:rsid w:val="00533087"/>
    <w:rsid w:val="00541464"/>
    <w:rsid w:val="005420A3"/>
    <w:rsid w:val="00565DF0"/>
    <w:rsid w:val="00583778"/>
    <w:rsid w:val="005A438A"/>
    <w:rsid w:val="005B0D48"/>
    <w:rsid w:val="005C1ADD"/>
    <w:rsid w:val="005D7813"/>
    <w:rsid w:val="005F7401"/>
    <w:rsid w:val="00612BFC"/>
    <w:rsid w:val="006158C4"/>
    <w:rsid w:val="00653111"/>
    <w:rsid w:val="006B20E1"/>
    <w:rsid w:val="006B4E03"/>
    <w:rsid w:val="006C20A2"/>
    <w:rsid w:val="006D6E2F"/>
    <w:rsid w:val="007077D2"/>
    <w:rsid w:val="0072133D"/>
    <w:rsid w:val="007354D9"/>
    <w:rsid w:val="007454B0"/>
    <w:rsid w:val="007735D2"/>
    <w:rsid w:val="0079158C"/>
    <w:rsid w:val="007D0D01"/>
    <w:rsid w:val="007F4287"/>
    <w:rsid w:val="007F71E4"/>
    <w:rsid w:val="00803053"/>
    <w:rsid w:val="0081661A"/>
    <w:rsid w:val="00841F55"/>
    <w:rsid w:val="00866A7A"/>
    <w:rsid w:val="0089436F"/>
    <w:rsid w:val="008A1CBB"/>
    <w:rsid w:val="008E247A"/>
    <w:rsid w:val="00914D9F"/>
    <w:rsid w:val="009362E6"/>
    <w:rsid w:val="00951148"/>
    <w:rsid w:val="00973781"/>
    <w:rsid w:val="009920D7"/>
    <w:rsid w:val="009C54D8"/>
    <w:rsid w:val="009D06E9"/>
    <w:rsid w:val="00A00FE6"/>
    <w:rsid w:val="00A24EC3"/>
    <w:rsid w:val="00A40165"/>
    <w:rsid w:val="00A56EFF"/>
    <w:rsid w:val="00AA1D8D"/>
    <w:rsid w:val="00AD005C"/>
    <w:rsid w:val="00B00023"/>
    <w:rsid w:val="00B074BF"/>
    <w:rsid w:val="00B34604"/>
    <w:rsid w:val="00B47730"/>
    <w:rsid w:val="00B575E6"/>
    <w:rsid w:val="00B64972"/>
    <w:rsid w:val="00B67C76"/>
    <w:rsid w:val="00B973FF"/>
    <w:rsid w:val="00BA3479"/>
    <w:rsid w:val="00BA7E27"/>
    <w:rsid w:val="00BC152B"/>
    <w:rsid w:val="00BC6B93"/>
    <w:rsid w:val="00BF4641"/>
    <w:rsid w:val="00C15443"/>
    <w:rsid w:val="00C251B0"/>
    <w:rsid w:val="00C3152E"/>
    <w:rsid w:val="00C31D1C"/>
    <w:rsid w:val="00C577C2"/>
    <w:rsid w:val="00C64C72"/>
    <w:rsid w:val="00CA07DA"/>
    <w:rsid w:val="00CB0664"/>
    <w:rsid w:val="00CB743D"/>
    <w:rsid w:val="00CC2369"/>
    <w:rsid w:val="00CC4942"/>
    <w:rsid w:val="00CE528D"/>
    <w:rsid w:val="00D20120"/>
    <w:rsid w:val="00D63975"/>
    <w:rsid w:val="00DB16B5"/>
    <w:rsid w:val="00DB2BEF"/>
    <w:rsid w:val="00E058EF"/>
    <w:rsid w:val="00E05FB7"/>
    <w:rsid w:val="00E10726"/>
    <w:rsid w:val="00E13FAA"/>
    <w:rsid w:val="00E31351"/>
    <w:rsid w:val="00E5601F"/>
    <w:rsid w:val="00E839D4"/>
    <w:rsid w:val="00EA19D2"/>
    <w:rsid w:val="00EB74C6"/>
    <w:rsid w:val="00EB79B7"/>
    <w:rsid w:val="00EE2E2C"/>
    <w:rsid w:val="00F16265"/>
    <w:rsid w:val="00F56F2D"/>
    <w:rsid w:val="00F5742B"/>
    <w:rsid w:val="00F75336"/>
    <w:rsid w:val="00FB16E6"/>
    <w:rsid w:val="00FB5957"/>
    <w:rsid w:val="00FC693F"/>
    <w:rsid w:val="00FF3CFE"/>
    <w:rsid w:val="00FF7901"/>
    <w:rsid w:val="05D753D5"/>
    <w:rsid w:val="23CB5BBB"/>
    <w:rsid w:val="2DFF3DBD"/>
    <w:rsid w:val="54922ECD"/>
    <w:rsid w:val="5E844180"/>
    <w:rsid w:val="6B7E6914"/>
    <w:rsid w:val="6EB40F78"/>
    <w:rsid w:val="73A7156D"/>
    <w:rsid w:val="7CF96E16"/>
    <w:rsid w:val="7DDF0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3BD9A64F"/>
  <w14:defaultImageDpi w14:val="300"/>
  <w15:docId w15:val="{A2D496E0-0E2E-4850-9B3B-6BB894513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NormalWeb">
    <w:name w:val="Normal (Web)"/>
    <w:uiPriority w:val="99"/>
    <w:semiHidden/>
    <w:unhideWhenUsed/>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f107ec1-6b77-4abe-9acc-e4d1f94394a2}" enabled="0" method="" siteId="{af107ec1-6b77-4abe-9acc-e4d1f94394a2}"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1512</Words>
  <Characters>8619</Characters>
  <Application>Microsoft Office Word</Application>
  <DocSecurity>4</DocSecurity>
  <Lines>71</Lines>
  <Paragraphs>20</Paragraphs>
  <ScaleCrop>false</ScaleCrop>
  <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Linet Wechuli</cp:lastModifiedBy>
  <cp:revision>2</cp:revision>
  <dcterms:created xsi:type="dcterms:W3CDTF">2026-05-20T12:12:00Z</dcterms:created>
  <dcterms:modified xsi:type="dcterms:W3CDTF">2026-05-20T12:12:00Z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ED23D79056574212B9F2291987AB18E1_13</vt:lpwstr>
  </property>
</Properties>
</file>